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8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TRUE/FALSE - Write 'T' if the statement is true and 'F' if the statement is false.</w:t>
        <w:br/>
      </w:r>
      <w:r>
        <w:rPr>
          <w:rFonts w:ascii="Times New Roman"/>
          <w:b/>
          <w:sz w:val="24"/>
        </w:rPr>
        <w:t>1)</w:t>
        <w:tab/>
      </w:r>
      <w:r>
        <w:rPr>
          <w:rFonts w:ascii="Times New Roman"/>
          <w:sz w:val="24"/>
        </w:rPr>
        <w:t>To build a sustainable competitive advantage, companies should focus on a single strategy.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sz w:val="24"/>
        </w:rPr>
        <w:t>Establishing a sustainable competitive advantage is the key to long-term financial performance.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sz w:val="24"/>
        </w:rPr>
        <w:t>It is not always necessary to go through all the steps in the marketing planning process.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sz w:val="24"/>
        </w:rPr>
        <w:t>A mission statement describes the specific actions a firm will take to achieve its goals.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sz w:val="24"/>
        </w:rPr>
        <w:t>The step during which marketers segment the market, target those market segments, and position products is known as the control phase.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b w:val="false"/>
          <w:i w:val="false"/>
          <w:color w:val="000000"/>
          <w:sz w:val="24"/>
        </w:rPr>
        <w:t>Aloha ‘Ohana is a surfer-themed restaurant chain in Hawaii. Most of its customers are tourists. In a SWOT analysis for Aloha ‘Ohana, it was determined that the Covid-19 outbreak cut back on tourism in Hawaii. This is considered a weakness for the restaurant.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sz w:val="24"/>
        </w:rPr>
        <w:t>Firms use positioning to choose the consumer groups they wish to pursue with their marketing efforts.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sz w:val="24"/>
        </w:rPr>
        <w:t>Value-based marketing requires that firms charge a price that customers perceive as giving them a good value for the product they receive.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sz w:val="24"/>
        </w:rPr>
        <w:t>Anna manages the electrical turbine engine division of a large corporation. She makes most decisions independently, without consulting headquarters. Other departments in her company operate the same way. Anna manages a strategic business unit.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sz w:val="24"/>
        </w:rPr>
        <w:t>A marketing plan always proceeds sequentially.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b w:val="false"/>
          <w:i w:val="false"/>
          <w:color w:val="000000"/>
          <w:sz w:val="24"/>
        </w:rPr>
        <w:t>Connie owns dozens of DVDs that her children enjoy. However, most of the time they now stream movies or rent them online. Connie keeps her Panasonic DVD player, but it gathers dust in her closet most of the time. She is not alone, as DVD sales have plummeted since 2008, and Panasonic’s market share for DVD players has also plummeted. In Boston Consulting Group (BCG) portfolio analysis, the DVD player would be considered a dog.</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b w:val="false"/>
          <w:i w:val="false"/>
          <w:color w:val="000000"/>
          <w:sz w:val="24"/>
        </w:rPr>
        <w:t>Within BCG’s portfolio analysis method, a star represents a high-growth, high market share product.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b w:val="false"/>
          <w:i w:val="false"/>
          <w:color w:val="000000"/>
          <w:sz w:val="24"/>
        </w:rPr>
        <w:t>Dolores works for an online movie streaming company. Her task is to find ways to diffuse the company’s current movie offerings to countries in Europe that don’t currently stream movies to a large extent. She is pursuing a market development strategy.</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sz w:val="24"/>
        </w:rPr>
        <w:t>Product penetration is one of the four major growth strategies.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w:t>
        <w:tab/>
      </w:r>
      <w:r>
        <w:rPr>
          <w:rFonts w:ascii="Times New Roman"/>
          <w:sz w:val="24"/>
        </w:rPr>
        <w:t>After having success with its line of sugar-free soft drinks, a company decided to develop a line of cell phone cases. This is an example of unrelated diversification.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MULTIPLE CHOICE - Choose the one alternative that best completes the statement or answers the question.</w:t>
        <w:br/>
      </w:r>
      <w:r>
        <w:rPr>
          <w:rFonts w:ascii="Times New Roman"/>
          <w:b/>
          <w:sz w:val="24"/>
        </w:rPr>
        <w:t>16)</w:t>
        <w:tab/>
      </w:r>
      <w:r>
        <w:rPr>
          <w:rFonts w:ascii="Times New Roman"/>
          <w:sz w:val="24"/>
        </w:rPr>
        <w:t>If a firm wants to develop a sustainable competitive advantage, it should</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begin an aggressive campaign to buy up competitors.</w:t>
      </w:r>
      <w:r>
        <w:rPr>
          <w:rFonts w:ascii="Times New Roman"/>
          <w:sz w:val="24"/>
        </w:rPr>
        <w:tab/>
        <w:br/>
        <w:tab/>
      </w:r>
      <w:r>
        <w:rPr>
          <w:rFonts w:ascii="Times New Roman"/>
          <w:sz w:val="24"/>
        </w:rPr>
        <w:t>B) copy the innovative features of other firms that are attractive to customers.</w:t>
      </w:r>
      <w:r>
        <w:rPr>
          <w:rFonts w:ascii="Times New Roman"/>
          <w:sz w:val="24"/>
        </w:rPr>
        <w:br/>
        <w:tab/>
      </w:r>
      <w:r>
        <w:rPr>
          <w:rFonts w:ascii="Times New Roman"/>
          <w:sz w:val="24"/>
        </w:rPr>
        <w:t>C) examine its operations and customer relations to identify significant things competitors cannot easily copy.</w:t>
      </w:r>
      <w:r>
        <w:rPr>
          <w:rFonts w:ascii="Times New Roman"/>
          <w:sz w:val="24"/>
        </w:rPr>
        <w:br/>
        <w:tab/>
      </w:r>
      <w:r>
        <w:rPr>
          <w:rFonts w:ascii="Times New Roman"/>
          <w:sz w:val="24"/>
        </w:rPr>
        <w:t>D) increase its marketing budget so that it outspends its competitors.</w:t>
      </w:r>
      <w:r>
        <w:rPr>
          <w:rFonts w:ascii="Times New Roman"/>
          <w:sz w:val="24"/>
        </w:rPr>
        <w:br/>
        <w:tab/>
      </w:r>
      <w:r>
        <w:rPr>
          <w:rFonts w:ascii="Times New Roman"/>
          <w:sz w:val="24"/>
        </w:rPr>
        <w:t>E) arrange to meet with competitors to discuss how to avoid direct competition.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sz w:val="24"/>
        </w:rPr>
        <w:t>A musical instrument manufacturer is considered the best in the industry in terms of human resource management and its excellent supply chain that assures the company will deliver products on time. Which macro strategy does this company demonstrate to achieve a sustainable competitive advantage?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locational excellence</w:t>
      </w:r>
      <w:r>
        <w:rPr>
          <w:rFonts w:ascii="Times New Roman"/>
          <w:sz w:val="24"/>
        </w:rPr>
        <w:tab/>
        <w:br/>
        <w:tab/>
      </w:r>
      <w:r>
        <w:rPr>
          <w:rFonts w:ascii="Times New Roman"/>
          <w:sz w:val="24"/>
        </w:rPr>
        <w:t>B) customer excellence</w:t>
      </w:r>
      <w:r>
        <w:rPr>
          <w:rFonts w:ascii="Times New Roman"/>
          <w:sz w:val="24"/>
        </w:rPr>
        <w:br/>
        <w:tab/>
      </w:r>
      <w:r>
        <w:rPr>
          <w:rFonts w:ascii="Times New Roman"/>
          <w:sz w:val="24"/>
        </w:rPr>
        <w:t>C) operational excellence</w:t>
      </w:r>
      <w:r>
        <w:rPr>
          <w:rFonts w:ascii="Times New Roman"/>
          <w:sz w:val="24"/>
        </w:rPr>
        <w:br/>
        <w:tab/>
      </w:r>
      <w:r>
        <w:rPr>
          <w:rFonts w:ascii="Times New Roman"/>
          <w:sz w:val="24"/>
        </w:rPr>
        <w:t>D) product excellence</w:t>
      </w:r>
      <w:r>
        <w:rPr>
          <w:rFonts w:ascii="Times New Roman"/>
          <w:sz w:val="24"/>
        </w:rPr>
        <w:br/>
        <w:tab/>
      </w:r>
      <w:r>
        <w:rPr>
          <w:rFonts w:ascii="Times New Roman"/>
          <w:sz w:val="24"/>
        </w:rPr>
        <w:t>E) planning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b w:val="false"/>
          <w:i w:val="false"/>
          <w:color w:val="000000"/>
          <w:sz w:val="24"/>
        </w:rPr>
        <w:t>When Maya arrived in the middle of the night at the W Hotel, she was exhausted and her suit was wrinkled from her 10-hour plane trip. The night clerk found someone to dry clean Maya’s suit and have it ready for her morning presentation. She has been a loyal W Hotel customer ever since. W Hotels most demonstrated the macro strategy of</w:t>
      </w:r>
      <w:r>
        <w:rPr>
          <w:rFonts w:ascii="Times New Roman"/>
          <w:b w:val="false"/>
          <w:i w:val="false"/>
          <w:color w:val="000000"/>
          <w:sz w:val="24"/>
        </w:rPr>
        <w:t>_______</w:t>
      </w:r>
      <w:r>
        <w:rPr>
          <w:rFonts w:ascii="Times New Roman"/>
          <w:b w:val="false"/>
          <w:i w:val="false"/>
          <w:color w:val="000000"/>
          <w:sz w:val="24"/>
        </w:rPr>
        <w:t>Blank</w:t>
      </w:r>
      <w:r>
        <w:rPr>
          <w:rFonts w:ascii="Times New Roman"/>
          <w:b w:val="false"/>
          <w:i w:val="false"/>
          <w:color w:val="000000"/>
          <w:sz w:val="24"/>
        </w:rPr>
        <w:t xml:space="preserve"> excellence.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customer</w:t>
      </w:r>
      <w:r>
        <w:rPr>
          <w:rFonts w:ascii="Times New Roman"/>
          <w:sz w:val="24"/>
        </w:rPr>
        <w:tab/>
        <w:br/>
        <w:tab/>
      </w:r>
      <w:r>
        <w:rPr>
          <w:rFonts w:ascii="Times New Roman"/>
          <w:sz w:val="24"/>
        </w:rPr>
        <w:t>B) operational</w:t>
      </w:r>
      <w:r>
        <w:rPr>
          <w:rFonts w:ascii="Times New Roman"/>
          <w:sz w:val="24"/>
        </w:rPr>
        <w:br/>
        <w:tab/>
      </w:r>
      <w:r>
        <w:rPr>
          <w:rFonts w:ascii="Times New Roman"/>
          <w:sz w:val="24"/>
        </w:rPr>
        <w:t>C) product</w:t>
      </w:r>
      <w:r>
        <w:rPr>
          <w:rFonts w:ascii="Times New Roman"/>
          <w:sz w:val="24"/>
        </w:rPr>
        <w:br/>
        <w:tab/>
      </w:r>
      <w:r>
        <w:rPr>
          <w:rFonts w:ascii="Times New Roman"/>
          <w:sz w:val="24"/>
        </w:rPr>
        <w:t>D) promotional</w:t>
      </w:r>
      <w:r>
        <w:rPr>
          <w:rFonts w:ascii="Times New Roman"/>
          <w:sz w:val="24"/>
        </w:rPr>
        <w:br/>
        <w:tab/>
      </w:r>
      <w:r>
        <w:rPr>
          <w:rFonts w:ascii="Times New Roman"/>
          <w:sz w:val="24"/>
        </w:rPr>
        <w:t>E) global</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sz w:val="24"/>
        </w:rPr>
        <w:t>When Gina and her family visited Universal Studios last month, she was amazed that every staff member she talked to was able to answer her question regardless of whether it was about a hotel, restaurant, or attractions. She was very impressed. Which type of excellence does this represent?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operational</w:t>
      </w:r>
      <w:r>
        <w:rPr>
          <w:rFonts w:ascii="Times New Roman"/>
          <w:sz w:val="24"/>
        </w:rPr>
        <w:tab/>
        <w:br/>
        <w:tab/>
      </w:r>
      <w:r>
        <w:rPr>
          <w:rFonts w:ascii="Times New Roman"/>
          <w:sz w:val="24"/>
        </w:rPr>
        <w:t>B) locational</w:t>
      </w:r>
      <w:r>
        <w:rPr>
          <w:rFonts w:ascii="Times New Roman"/>
          <w:sz w:val="24"/>
        </w:rPr>
        <w:br/>
        <w:tab/>
      </w:r>
      <w:r>
        <w:rPr>
          <w:rFonts w:ascii="Times New Roman"/>
          <w:sz w:val="24"/>
        </w:rPr>
        <w:t>C) customer</w:t>
      </w:r>
      <w:r>
        <w:rPr>
          <w:rFonts w:ascii="Times New Roman"/>
          <w:sz w:val="24"/>
        </w:rPr>
        <w:br/>
        <w:tab/>
      </w:r>
      <w:r>
        <w:rPr>
          <w:rFonts w:ascii="Times New Roman"/>
          <w:sz w:val="24"/>
        </w:rPr>
        <w:t>D) product</w:t>
      </w:r>
      <w:r>
        <w:rPr>
          <w:rFonts w:ascii="Times New Roman"/>
          <w:sz w:val="24"/>
        </w:rPr>
        <w:br/>
        <w:tab/>
      </w:r>
      <w:r>
        <w:rPr>
          <w:rFonts w:ascii="Times New Roman"/>
          <w:sz w:val="24"/>
        </w:rPr>
        <w:t>E) service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sz w:val="24"/>
        </w:rPr>
        <w:t>Some banks offer special accounts designed to attract teenagers. Savings in these accounts are generally small amounts, which cost banks more to maintain than they are worth; however, bankers know that consumers are creatures of habit and hope that these young people will become adult customers. These banks recognize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that operational excellence is an important macro strategy.</w:t>
      </w:r>
      <w:r>
        <w:rPr>
          <w:rFonts w:ascii="Times New Roman"/>
          <w:sz w:val="24"/>
        </w:rPr>
        <w:tab/>
        <w:br/>
        <w:tab/>
      </w:r>
      <w:r>
        <w:rPr>
          <w:rFonts w:ascii="Times New Roman"/>
          <w:sz w:val="24"/>
        </w:rPr>
        <w:t>B) the lifetime value of customers.</w:t>
      </w:r>
      <w:r>
        <w:rPr>
          <w:rFonts w:ascii="Times New Roman"/>
          <w:sz w:val="24"/>
        </w:rPr>
        <w:br/>
        <w:tab/>
      </w:r>
      <w:r>
        <w:rPr>
          <w:rFonts w:ascii="Times New Roman"/>
          <w:sz w:val="24"/>
        </w:rPr>
        <w:t>C) that product excellence leads to loyal customers.</w:t>
      </w:r>
      <w:r>
        <w:rPr>
          <w:rFonts w:ascii="Times New Roman"/>
          <w:sz w:val="24"/>
        </w:rPr>
        <w:br/>
        <w:tab/>
      </w:r>
      <w:r>
        <w:rPr>
          <w:rFonts w:ascii="Times New Roman"/>
          <w:sz w:val="24"/>
        </w:rPr>
        <w:t>D) the importance of making decisions based on short-term results.</w:t>
      </w:r>
      <w:r>
        <w:rPr>
          <w:rFonts w:ascii="Times New Roman"/>
          <w:sz w:val="24"/>
        </w:rPr>
        <w:br/>
        <w:tab/>
      </w:r>
      <w:r>
        <w:rPr>
          <w:rFonts w:ascii="Times New Roman"/>
          <w:sz w:val="24"/>
        </w:rPr>
        <w:t>E) that profit is more important than revenue.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21)</w:t>
        <w:tab/>
      </w:r>
      <w:r>
        <w:rPr>
          <w:rFonts w:ascii="Times New Roman"/>
          <w:b w:val="false"/>
          <w:i w:val="false"/>
          <w:color w:val="000000"/>
          <w:sz w:val="24"/>
        </w:rPr>
        <w:t>Neiman Marcus, an upscale department store, has a well-known reputation for going the extra mile to serve its customers. This reputation for excellent customer service will</w:t>
      </w:r>
      <w:r>
        <w:rPr>
          <w:rFonts w:ascii="Times New Roman"/>
          <w:b w:val="false"/>
          <w:i/>
          <w:color w:val="000000"/>
          <w:sz w:val="24"/>
        </w:rPr>
        <w:t>most likely</w:t>
      </w:r>
      <w:r>
        <w:rPr>
          <w:rFonts w:ascii="Times New Roman"/>
          <w:b w:val="false"/>
          <w:i w:val="false"/>
          <w:color w:val="000000"/>
          <w:sz w:val="24"/>
        </w:rPr>
        <w:t xml:space="preserve"> result in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design excellence.</w:t>
      </w:r>
      <w:r>
        <w:rPr>
          <w:rFonts w:ascii="Times New Roman"/>
          <w:sz w:val="24"/>
        </w:rPr>
        <w:tab/>
        <w:br/>
        <w:tab/>
      </w:r>
      <w:r>
        <w:rPr>
          <w:rFonts w:ascii="Times New Roman"/>
          <w:sz w:val="24"/>
        </w:rPr>
        <w:t>B) mission statement satisfaction.</w:t>
      </w:r>
      <w:r>
        <w:rPr>
          <w:rFonts w:ascii="Times New Roman"/>
          <w:sz w:val="24"/>
        </w:rPr>
        <w:br/>
        <w:tab/>
      </w:r>
      <w:r>
        <w:rPr>
          <w:rFonts w:ascii="Times New Roman"/>
          <w:sz w:val="24"/>
        </w:rPr>
        <w:t>C) sustainable price decreases.</w:t>
      </w:r>
      <w:r>
        <w:rPr>
          <w:rFonts w:ascii="Times New Roman"/>
          <w:sz w:val="24"/>
        </w:rPr>
        <w:br/>
        <w:tab/>
      </w:r>
      <w:r>
        <w:rPr>
          <w:rFonts w:ascii="Times New Roman"/>
          <w:sz w:val="24"/>
        </w:rPr>
        <w:t>D) a sustainable competitive advantage.</w:t>
      </w:r>
      <w:r>
        <w:rPr>
          <w:rFonts w:ascii="Times New Roman"/>
          <w:sz w:val="24"/>
        </w:rPr>
        <w:br/>
        <w:tab/>
      </w:r>
      <w:r>
        <w:rPr>
          <w:rFonts w:ascii="Times New Roman"/>
          <w:sz w:val="24"/>
        </w:rPr>
        <w:t>E) producer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b w:val="false"/>
          <w:i w:val="false"/>
          <w:color w:val="000000"/>
          <w:sz w:val="24"/>
        </w:rPr>
        <w:t>Firms achieve</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through efficient procedures and excellent supply chain management.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customer excellence</w:t>
      </w:r>
      <w:r>
        <w:rPr>
          <w:rFonts w:ascii="Times New Roman"/>
          <w:sz w:val="24"/>
        </w:rPr>
        <w:tab/>
        <w:br/>
        <w:tab/>
      </w:r>
      <w:r>
        <w:rPr>
          <w:rFonts w:ascii="Times New Roman"/>
          <w:sz w:val="24"/>
        </w:rPr>
        <w:t>B) locational excellence</w:t>
      </w:r>
      <w:r>
        <w:rPr>
          <w:rFonts w:ascii="Times New Roman"/>
          <w:sz w:val="24"/>
        </w:rPr>
        <w:br/>
        <w:tab/>
      </w:r>
      <w:r>
        <w:rPr>
          <w:rFonts w:ascii="Times New Roman"/>
          <w:sz w:val="24"/>
        </w:rPr>
        <w:t>C) customer loyalty</w:t>
      </w:r>
      <w:r>
        <w:rPr>
          <w:rFonts w:ascii="Times New Roman"/>
          <w:sz w:val="24"/>
        </w:rPr>
        <w:br/>
        <w:tab/>
      </w:r>
      <w:r>
        <w:rPr>
          <w:rFonts w:ascii="Times New Roman"/>
          <w:sz w:val="24"/>
        </w:rPr>
        <w:t>D) value-based pricing</w:t>
      </w:r>
      <w:r>
        <w:rPr>
          <w:rFonts w:ascii="Times New Roman"/>
          <w:sz w:val="24"/>
        </w:rPr>
        <w:br/>
        <w:tab/>
      </w:r>
      <w:r>
        <w:rPr>
          <w:rFonts w:ascii="Times New Roman"/>
          <w:sz w:val="24"/>
        </w:rPr>
        <w:t>E) operational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sz w:val="24"/>
        </w:rPr>
        <w:t>Which macro strategy allows Amazon to guarantee free two-day shipping to its prime members?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manufacturing excellence</w:t>
      </w:r>
      <w:r>
        <w:rPr>
          <w:rFonts w:ascii="Times New Roman"/>
          <w:sz w:val="24"/>
        </w:rPr>
        <w:tab/>
        <w:br/>
        <w:tab/>
      </w:r>
      <w:r>
        <w:rPr>
          <w:rFonts w:ascii="Times New Roman"/>
          <w:sz w:val="24"/>
        </w:rPr>
        <w:t>B) product excellence</w:t>
      </w:r>
      <w:r>
        <w:rPr>
          <w:rFonts w:ascii="Times New Roman"/>
          <w:sz w:val="24"/>
        </w:rPr>
        <w:br/>
        <w:tab/>
      </w:r>
      <w:r>
        <w:rPr>
          <w:rFonts w:ascii="Times New Roman"/>
          <w:sz w:val="24"/>
        </w:rPr>
        <w:t>C) branding excellence</w:t>
      </w:r>
      <w:r>
        <w:rPr>
          <w:rFonts w:ascii="Times New Roman"/>
          <w:sz w:val="24"/>
        </w:rPr>
        <w:br/>
        <w:tab/>
      </w:r>
      <w:r>
        <w:rPr>
          <w:rFonts w:ascii="Times New Roman"/>
          <w:sz w:val="24"/>
        </w:rPr>
        <w:t>D) operational excellence</w:t>
      </w:r>
      <w:r>
        <w:rPr>
          <w:rFonts w:ascii="Times New Roman"/>
          <w:sz w:val="24"/>
        </w:rPr>
        <w:br/>
        <w:tab/>
      </w:r>
      <w:r>
        <w:rPr>
          <w:rFonts w:ascii="Times New Roman"/>
          <w:sz w:val="24"/>
        </w:rPr>
        <w:t>E) locational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sz w:val="24"/>
        </w:rPr>
        <w:t>For many years, Southwest Airlines distinguished itself as the low-cost airline. Now, many other low-cost competitors have entered the market. Similarly, Southwest was one of the first airlines to offer online ticketing. Now, all airlines have online ticketing. These examples suggest that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no single strategy is likely to be sufficient to build a sustainable competitive advantage.</w:t>
      </w:r>
      <w:r>
        <w:rPr>
          <w:rFonts w:ascii="Times New Roman"/>
          <w:sz w:val="24"/>
        </w:rPr>
        <w:tab/>
        <w:br/>
        <w:tab/>
      </w:r>
      <w:r>
        <w:rPr>
          <w:rFonts w:ascii="Times New Roman"/>
          <w:b w:val="false"/>
          <w:i w:val="false"/>
          <w:color w:val="000000"/>
          <w:sz w:val="24"/>
        </w:rPr>
        <w:t>B) a situation analysis does not accurately predict a firm's strengths.</w:t>
      </w:r>
      <w:r>
        <w:rPr>
          <w:rFonts w:ascii="Times New Roman"/>
          <w:sz w:val="24"/>
        </w:rPr>
      </w:r>
      <w:r>
        <w:rPr>
          <w:rFonts w:ascii="Times New Roman"/>
          <w:sz w:val="24"/>
        </w:rPr>
        <w:br/>
        <w:tab/>
      </w:r>
      <w:r>
        <w:rPr>
          <w:rFonts w:ascii="Times New Roman"/>
          <w:sz w:val="24"/>
        </w:rPr>
        <w:t>C) customer excellence cannot be achieved.</w:t>
      </w:r>
      <w:r>
        <w:rPr>
          <w:rFonts w:ascii="Times New Roman"/>
          <w:sz w:val="24"/>
        </w:rPr>
        <w:br/>
        <w:tab/>
      </w:r>
      <w:r>
        <w:rPr>
          <w:rFonts w:ascii="Times New Roman"/>
          <w:sz w:val="24"/>
        </w:rPr>
        <w:t>D) product excellence is the only true source of a sustainable competitive advantage.</w:t>
      </w:r>
      <w:r>
        <w:rPr>
          <w:rFonts w:ascii="Times New Roman"/>
          <w:sz w:val="24"/>
        </w:rPr>
        <w:br/>
        <w:tab/>
      </w:r>
      <w:r>
        <w:rPr>
          <w:rFonts w:ascii="Times New Roman"/>
          <w:sz w:val="24"/>
        </w:rPr>
        <w:t>E) innovation is pointless because competitors will develop copycat offerings.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b w:val="false"/>
          <w:i w:val="false"/>
          <w:color w:val="000000"/>
          <w:sz w:val="24"/>
        </w:rPr>
        <w:t>Customers around the world know Pepsi and consider it a primary "go-to" brand if they want a refreshing drink. This positioning reflects Pepsi's careful implementation of</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locational excellence strategy.</w:t>
      </w:r>
      <w:r>
        <w:rPr>
          <w:rFonts w:ascii="Times New Roman"/>
          <w:sz w:val="24"/>
        </w:rPr>
        <w:tab/>
        <w:br/>
        <w:tab/>
      </w:r>
      <w:r>
        <w:rPr>
          <w:rFonts w:ascii="Times New Roman"/>
          <w:sz w:val="24"/>
        </w:rPr>
        <w:t>B) operational excellence strategy.</w:t>
      </w:r>
      <w:r>
        <w:rPr>
          <w:rFonts w:ascii="Times New Roman"/>
          <w:sz w:val="24"/>
        </w:rPr>
        <w:br/>
        <w:tab/>
      </w:r>
      <w:r>
        <w:rPr>
          <w:rFonts w:ascii="Times New Roman"/>
          <w:sz w:val="24"/>
        </w:rPr>
        <w:t>C) targeting strategy and the marketing mix.</w:t>
      </w:r>
      <w:r>
        <w:rPr>
          <w:rFonts w:ascii="Times New Roman"/>
          <w:sz w:val="24"/>
        </w:rPr>
        <w:br/>
        <w:tab/>
      </w:r>
      <w:r>
        <w:rPr>
          <w:rFonts w:ascii="Times New Roman"/>
          <w:sz w:val="24"/>
        </w:rPr>
        <w:t>D) strategic business unit control.</w:t>
      </w:r>
      <w:r>
        <w:rPr>
          <w:rFonts w:ascii="Times New Roman"/>
          <w:sz w:val="24"/>
        </w:rPr>
        <w:br/>
        <w:tab/>
      </w:r>
      <w:r>
        <w:rPr>
          <w:rFonts w:ascii="Times New Roman"/>
          <w:sz w:val="24"/>
        </w:rPr>
        <w:t>E) supply chain management.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b w:val="false"/>
          <w:i w:val="false"/>
          <w:color w:val="000000"/>
          <w:sz w:val="24"/>
        </w:rPr>
        <w:t>The automobile manufacturing industry closely watches annual consumer satisfaction surveys. For years, Japanese car companies consistently had the highest levels of customer satisfaction, creating a(n)</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for these companies.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strategic marketing plan</w:t>
      </w:r>
      <w:r>
        <w:rPr>
          <w:rFonts w:ascii="Times New Roman"/>
          <w:sz w:val="24"/>
        </w:rPr>
        <w:tab/>
        <w:br/>
        <w:tab/>
      </w:r>
      <w:r>
        <w:rPr>
          <w:rFonts w:ascii="Times New Roman"/>
          <w:sz w:val="24"/>
        </w:rPr>
        <w:t>B) clear mission statement</w:t>
      </w:r>
      <w:r>
        <w:rPr>
          <w:rFonts w:ascii="Times New Roman"/>
          <w:sz w:val="24"/>
        </w:rPr>
        <w:br/>
        <w:tab/>
      </w:r>
      <w:r>
        <w:rPr>
          <w:rFonts w:ascii="Times New Roman"/>
          <w:sz w:val="24"/>
        </w:rPr>
        <w:t>C) operational advantage</w:t>
      </w:r>
      <w:r>
        <w:rPr>
          <w:rFonts w:ascii="Times New Roman"/>
          <w:sz w:val="24"/>
        </w:rPr>
        <w:br/>
        <w:tab/>
      </w:r>
      <w:r>
        <w:rPr>
          <w:rFonts w:ascii="Times New Roman"/>
          <w:sz w:val="24"/>
        </w:rPr>
        <w:t>D) sustainable competitive advantage</w:t>
      </w:r>
      <w:r>
        <w:rPr>
          <w:rFonts w:ascii="Times New Roman"/>
          <w:sz w:val="24"/>
        </w:rPr>
        <w:br/>
        <w:tab/>
      </w:r>
      <w:r>
        <w:rPr>
          <w:rFonts w:ascii="Times New Roman"/>
          <w:sz w:val="24"/>
        </w:rPr>
        <w:t>E) diversification strategy</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sz w:val="24"/>
        </w:rPr>
        <w:t>A food truck rewards customers with five points every time they purchase a meal. Once customers earn 25 points, they receive a free meal. What tactic is this business using to achieve customer excellence?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using a good physical location</w:t>
      </w:r>
      <w:r>
        <w:rPr>
          <w:rFonts w:ascii="Times New Roman"/>
          <w:sz w:val="24"/>
        </w:rPr>
        <w:tab/>
        <w:br/>
        <w:tab/>
      </w:r>
      <w:r>
        <w:rPr>
          <w:rFonts w:ascii="Times New Roman"/>
          <w:sz w:val="24"/>
        </w:rPr>
        <w:t>B) relying on an effective price structure</w:t>
      </w:r>
      <w:r>
        <w:rPr>
          <w:rFonts w:ascii="Times New Roman"/>
          <w:sz w:val="24"/>
        </w:rPr>
        <w:br/>
        <w:tab/>
      </w:r>
      <w:r>
        <w:rPr>
          <w:rFonts w:ascii="Times New Roman"/>
          <w:sz w:val="24"/>
        </w:rPr>
        <w:t>C) creating customer loyalty</w:t>
      </w:r>
      <w:r>
        <w:rPr>
          <w:rFonts w:ascii="Times New Roman"/>
          <w:sz w:val="24"/>
        </w:rPr>
        <w:br/>
        <w:tab/>
      </w:r>
      <w:r>
        <w:rPr>
          <w:rFonts w:ascii="Times New Roman"/>
          <w:sz w:val="24"/>
        </w:rPr>
        <w:t>D) focusing on human resource management</w:t>
      </w:r>
      <w:r>
        <w:rPr>
          <w:rFonts w:ascii="Times New Roman"/>
          <w:sz w:val="24"/>
        </w:rPr>
        <w:br/>
        <w:tab/>
      </w:r>
      <w:r>
        <w:rPr>
          <w:rFonts w:ascii="Times New Roman"/>
          <w:sz w:val="24"/>
        </w:rPr>
        <w:t>E) developing an Internet presence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b w:val="false"/>
          <w:i w:val="false"/>
          <w:color w:val="000000"/>
          <w:sz w:val="24"/>
        </w:rPr>
        <w:t>A women's clothing retailer is headquartered in France with stores located in many other countries. The company has developed a "quick response" system that allows store merchandise to be adjusted rapidly to fit changing customer preferences. Every aspect of the operation is optimized for this system, making it difficult for competitors to duplicate. The company has established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customer loyalty.</w:t>
      </w:r>
      <w:r>
        <w:rPr>
          <w:rFonts w:ascii="Times New Roman"/>
          <w:sz w:val="24"/>
        </w:rPr>
        <w:tab/>
        <w:br/>
        <w:tab/>
      </w:r>
      <w:r>
        <w:rPr>
          <w:rFonts w:ascii="Times New Roman"/>
          <w:sz w:val="24"/>
        </w:rPr>
        <w:t>B) locational excellence.</w:t>
      </w:r>
      <w:r>
        <w:rPr>
          <w:rFonts w:ascii="Times New Roman"/>
          <w:sz w:val="24"/>
        </w:rPr>
        <w:br/>
        <w:tab/>
      </w:r>
      <w:r>
        <w:rPr>
          <w:rFonts w:ascii="Times New Roman"/>
          <w:sz w:val="24"/>
        </w:rPr>
        <w:t>C) a diversification growth strategy.</w:t>
      </w:r>
      <w:r>
        <w:rPr>
          <w:rFonts w:ascii="Times New Roman"/>
          <w:sz w:val="24"/>
        </w:rPr>
        <w:br/>
        <w:tab/>
      </w:r>
      <w:r>
        <w:rPr>
          <w:rFonts w:ascii="Times New Roman"/>
          <w:sz w:val="24"/>
        </w:rPr>
        <w:t>D) a sustainable competitive advantage.</w:t>
      </w:r>
      <w:r>
        <w:rPr>
          <w:rFonts w:ascii="Times New Roman"/>
          <w:sz w:val="24"/>
        </w:rPr>
        <w:br/>
        <w:tab/>
      </w:r>
      <w:r>
        <w:rPr>
          <w:rFonts w:ascii="Times New Roman"/>
          <w:sz w:val="24"/>
        </w:rPr>
        <w:t>E) a related diversification opportunity.</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b w:val="false"/>
          <w:i w:val="false"/>
          <w:color w:val="000000"/>
          <w:sz w:val="24"/>
        </w:rPr>
        <w:t>Liang has been a loyal customer of her hair salon for years—just like most of the other patrons. She believes that her stylist, the salon owner, is the best in the business. Not only does the salon provide excellent beauty services, it also features an exceptional, talented staff that always puts the customer first. Furthermore, the salon, which is right in the heart of town, is easily accessible. Liang’s salon has earned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 sustainable competitive advantage.</w:t>
      </w:r>
      <w:r>
        <w:rPr>
          <w:rFonts w:ascii="Times New Roman"/>
          <w:sz w:val="24"/>
        </w:rPr>
        <w:tab/>
        <w:br/>
        <w:tab/>
      </w:r>
      <w:r>
        <w:rPr>
          <w:rFonts w:ascii="Times New Roman"/>
          <w:sz w:val="24"/>
        </w:rPr>
        <w:t>B) a customer retention program.</w:t>
      </w:r>
      <w:r>
        <w:rPr>
          <w:rFonts w:ascii="Times New Roman"/>
          <w:sz w:val="24"/>
        </w:rPr>
        <w:br/>
        <w:tab/>
      </w:r>
      <w:r>
        <w:rPr>
          <w:rFonts w:ascii="Times New Roman"/>
          <w:sz w:val="24"/>
        </w:rPr>
        <w:t>C) an opportunity to grow.</w:t>
      </w:r>
      <w:r>
        <w:rPr>
          <w:rFonts w:ascii="Times New Roman"/>
          <w:sz w:val="24"/>
        </w:rPr>
        <w:br/>
        <w:tab/>
      </w:r>
      <w:r>
        <w:rPr>
          <w:rFonts w:ascii="Times New Roman"/>
          <w:sz w:val="24"/>
        </w:rPr>
        <w:t>D) situational excellence.</w:t>
      </w:r>
      <w:r>
        <w:rPr>
          <w:rFonts w:ascii="Times New Roman"/>
          <w:sz w:val="24"/>
        </w:rPr>
        <w:br/>
        <w:tab/>
      </w:r>
      <w:r>
        <w:rPr>
          <w:rFonts w:ascii="Times New Roman"/>
          <w:sz w:val="24"/>
        </w:rPr>
        <w:t>E) the benefits of a locational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sz w:val="24"/>
        </w:rPr>
        <w:t>Customer retention programs are based on what concept?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Customer excellence is the easiest macro strategy to follow.</w:t>
      </w:r>
      <w:r>
        <w:rPr>
          <w:rFonts w:ascii="Times New Roman"/>
          <w:sz w:val="24"/>
        </w:rPr>
        <w:tab/>
        <w:br/>
        <w:tab/>
      </w:r>
      <w:r>
        <w:rPr>
          <w:rFonts w:ascii="Times New Roman"/>
          <w:sz w:val="24"/>
        </w:rPr>
        <w:t>B) Customer relationships should be viewed from a lifetime value perspective rather than on a transaction-by-transaction basis.</w:t>
      </w:r>
      <w:r>
        <w:rPr>
          <w:rFonts w:ascii="Times New Roman"/>
          <w:sz w:val="24"/>
        </w:rPr>
        <w:br/>
        <w:tab/>
      </w:r>
      <w:r>
        <w:rPr>
          <w:rFonts w:ascii="Times New Roman"/>
          <w:sz w:val="24"/>
        </w:rPr>
        <w:t>C) It is important to maximize profits in the first few months of a customer relationship.</w:t>
      </w:r>
      <w:r>
        <w:rPr>
          <w:rFonts w:ascii="Times New Roman"/>
          <w:sz w:val="24"/>
        </w:rPr>
        <w:br/>
        <w:tab/>
      </w:r>
      <w:r>
        <w:rPr>
          <w:rFonts w:ascii="Times New Roman"/>
          <w:sz w:val="24"/>
        </w:rPr>
        <w:t>D) Segmentation, targeting, and positioning analysis should not be rushed.</w:t>
      </w:r>
      <w:r>
        <w:rPr>
          <w:rFonts w:ascii="Times New Roman"/>
          <w:sz w:val="24"/>
        </w:rPr>
        <w:br/>
        <w:tab/>
      </w:r>
      <w:r>
        <w:rPr>
          <w:rFonts w:ascii="Times New Roman"/>
          <w:sz w:val="24"/>
        </w:rPr>
        <w:t>E) Firms must spend large amounts of money to retain customers.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31)</w:t>
        <w:tab/>
      </w:r>
      <w:r>
        <w:rPr>
          <w:rFonts w:ascii="Times New Roman"/>
          <w:sz w:val="24"/>
        </w:rPr>
        <w:t>Most banks implement customer retention programs aimed at their best customers. They do this because they know that retaining customers usually results in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 product development growth strategy.</w:t>
      </w:r>
      <w:r>
        <w:rPr>
          <w:rFonts w:ascii="Times New Roman"/>
          <w:sz w:val="24"/>
        </w:rPr>
        <w:tab/>
        <w:br/>
        <w:tab/>
      </w:r>
      <w:r>
        <w:rPr>
          <w:rFonts w:ascii="Times New Roman"/>
          <w:sz w:val="24"/>
        </w:rPr>
        <w:t>B) an operational advantage.</w:t>
      </w:r>
      <w:r>
        <w:rPr>
          <w:rFonts w:ascii="Times New Roman"/>
          <w:sz w:val="24"/>
        </w:rPr>
        <w:br/>
        <w:tab/>
      </w:r>
      <w:r>
        <w:rPr>
          <w:rFonts w:ascii="Times New Roman"/>
          <w:sz w:val="24"/>
        </w:rPr>
        <w:t>C) opportunities for diversification.</w:t>
      </w:r>
      <w:r>
        <w:rPr>
          <w:rFonts w:ascii="Times New Roman"/>
          <w:sz w:val="24"/>
        </w:rPr>
        <w:br/>
        <w:tab/>
      </w:r>
      <w:r>
        <w:rPr>
          <w:rFonts w:ascii="Times New Roman"/>
          <w:sz w:val="24"/>
        </w:rPr>
        <w:t>D) increased long-term profits.</w:t>
      </w:r>
      <w:r>
        <w:rPr>
          <w:rFonts w:ascii="Times New Roman"/>
          <w:sz w:val="24"/>
        </w:rPr>
        <w:br/>
        <w:tab/>
      </w:r>
      <w:r>
        <w:rPr>
          <w:rFonts w:ascii="Times New Roman"/>
          <w:sz w:val="24"/>
        </w:rPr>
        <w:t>E) more clearly defined market segments.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b w:val="false"/>
          <w:i w:val="false"/>
          <w:color w:val="000000"/>
          <w:sz w:val="24"/>
        </w:rPr>
        <w:t>Some universities, recognizing the convenience of distance learning, offer fully online, accredited degree programs. These universities are</w:t>
      </w:r>
      <w:r>
        <w:rPr>
          <w:rFonts w:ascii="Times New Roman"/>
          <w:b w:val="false"/>
          <w:i/>
          <w:color w:val="000000"/>
          <w:sz w:val="24"/>
        </w:rPr>
        <w:t>most likely</w:t>
      </w:r>
      <w:r>
        <w:rPr>
          <w:rFonts w:ascii="Times New Roman"/>
          <w:b w:val="false"/>
          <w:i w:val="false"/>
          <w:color w:val="000000"/>
          <w:sz w:val="24"/>
        </w:rPr>
        <w:t xml:space="preserve"> pursuing which macro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customer excellence</w:t>
      </w:r>
      <w:r>
        <w:rPr>
          <w:rFonts w:ascii="Times New Roman"/>
          <w:sz w:val="24"/>
        </w:rPr>
        <w:tab/>
        <w:br/>
        <w:tab/>
      </w:r>
      <w:r>
        <w:rPr>
          <w:rFonts w:ascii="Times New Roman"/>
          <w:sz w:val="24"/>
        </w:rPr>
        <w:t>B) locational excellence</w:t>
      </w:r>
      <w:r>
        <w:rPr>
          <w:rFonts w:ascii="Times New Roman"/>
          <w:sz w:val="24"/>
        </w:rPr>
        <w:br/>
        <w:tab/>
      </w:r>
      <w:r>
        <w:rPr>
          <w:rFonts w:ascii="Times New Roman"/>
          <w:sz w:val="24"/>
        </w:rPr>
        <w:t>C) operational excellence</w:t>
      </w:r>
      <w:r>
        <w:rPr>
          <w:rFonts w:ascii="Times New Roman"/>
          <w:sz w:val="24"/>
        </w:rPr>
        <w:br/>
        <w:tab/>
      </w:r>
      <w:r>
        <w:rPr>
          <w:rFonts w:ascii="Times New Roman"/>
          <w:sz w:val="24"/>
        </w:rPr>
        <w:t>D) product excellence</w:t>
      </w:r>
      <w:r>
        <w:rPr>
          <w:rFonts w:ascii="Times New Roman"/>
          <w:sz w:val="24"/>
        </w:rPr>
        <w:br/>
        <w:tab/>
      </w:r>
      <w:r>
        <w:rPr>
          <w:rFonts w:ascii="Times New Roman"/>
          <w:sz w:val="24"/>
        </w:rPr>
        <w:t>E) purchase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sz w:val="24"/>
        </w:rPr>
        <w:t>One example of a customer loyalty program is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 "frequent diner" restaurant card that offers a free appetizer for every $100 spent.</w:t>
      </w:r>
      <w:r>
        <w:rPr>
          <w:rFonts w:ascii="Times New Roman"/>
          <w:sz w:val="24"/>
        </w:rPr>
        <w:tab/>
        <w:br/>
        <w:tab/>
      </w:r>
      <w:r>
        <w:rPr>
          <w:rFonts w:ascii="Times New Roman"/>
          <w:sz w:val="24"/>
        </w:rPr>
        <w:t>B) a quantity discount offered for large purchases at an office supply store.</w:t>
      </w:r>
      <w:r>
        <w:rPr>
          <w:rFonts w:ascii="Times New Roman"/>
          <w:sz w:val="24"/>
        </w:rPr>
        <w:br/>
        <w:tab/>
      </w:r>
      <w:r>
        <w:rPr>
          <w:rFonts w:ascii="Times New Roman"/>
          <w:sz w:val="24"/>
        </w:rPr>
        <w:t>C) access to seasonal sales on top-selling items.</w:t>
      </w:r>
      <w:r>
        <w:rPr>
          <w:rFonts w:ascii="Times New Roman"/>
          <w:sz w:val="24"/>
        </w:rPr>
        <w:br/>
        <w:tab/>
      </w:r>
      <w:r>
        <w:rPr>
          <w:rFonts w:ascii="Times New Roman"/>
          <w:sz w:val="24"/>
        </w:rPr>
        <w:t>D) an "everyday low price" policy on all products at a grocery store.</w:t>
      </w:r>
      <w:r>
        <w:rPr>
          <w:rFonts w:ascii="Times New Roman"/>
          <w:sz w:val="24"/>
        </w:rPr>
        <w:br/>
        <w:tab/>
      </w:r>
      <w:r>
        <w:rPr>
          <w:rFonts w:ascii="Times New Roman"/>
          <w:sz w:val="24"/>
        </w:rPr>
        <w:t>E) an extensive customer service training program.</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b w:val="false"/>
          <w:i w:val="false"/>
          <w:color w:val="000000"/>
          <w:sz w:val="24"/>
        </w:rPr>
        <w:t>Evergreen Airline (EVA) seeks to differentiate itself from competing airlines, in part through innovative design of its airplane seats and in-flight entertainment systems. Through continuous innovation in these areas, EVA is pursuing a(n)</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excellence macro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customer</w:t>
      </w:r>
      <w:r>
        <w:rPr>
          <w:rFonts w:ascii="Times New Roman"/>
          <w:sz w:val="24"/>
        </w:rPr>
        <w:tab/>
        <w:br/>
        <w:tab/>
      </w:r>
      <w:r>
        <w:rPr>
          <w:rFonts w:ascii="Times New Roman"/>
          <w:sz w:val="24"/>
        </w:rPr>
        <w:t>B) global</w:t>
      </w:r>
      <w:r>
        <w:rPr>
          <w:rFonts w:ascii="Times New Roman"/>
          <w:sz w:val="24"/>
        </w:rPr>
        <w:br/>
        <w:tab/>
      </w:r>
      <w:r>
        <w:rPr>
          <w:rFonts w:ascii="Times New Roman"/>
          <w:sz w:val="24"/>
        </w:rPr>
        <w:t>C) locational</w:t>
      </w:r>
      <w:r>
        <w:rPr>
          <w:rFonts w:ascii="Times New Roman"/>
          <w:sz w:val="24"/>
        </w:rPr>
        <w:br/>
        <w:tab/>
      </w:r>
      <w:r>
        <w:rPr>
          <w:rFonts w:ascii="Times New Roman"/>
          <w:sz w:val="24"/>
        </w:rPr>
        <w:t>D) operational</w:t>
      </w:r>
      <w:r>
        <w:rPr>
          <w:rFonts w:ascii="Times New Roman"/>
          <w:sz w:val="24"/>
        </w:rPr>
        <w:br/>
        <w:tab/>
      </w:r>
      <w:r>
        <w:rPr>
          <w:rFonts w:ascii="Times New Roman"/>
          <w:sz w:val="24"/>
        </w:rPr>
        <w:t>E) product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b w:val="false"/>
          <w:i w:val="false"/>
          <w:color w:val="000000"/>
          <w:sz w:val="24"/>
        </w:rPr>
        <w:t>Over the last few months, Manuel and his colleagues have analyzed the current business situation and identified target markets for his firm's personal care products. Finally, they developed the products, prices, distribution, and promotion that should appeal to each of those target markets. In doing so, Manuel has also identified what he believes is an advantage his competitors cannot match. Manuel and his colleagues have been developing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 business mission statement.</w:t>
      </w:r>
      <w:r>
        <w:rPr>
          <w:rFonts w:ascii="Times New Roman"/>
          <w:sz w:val="24"/>
        </w:rPr>
        <w:tab/>
        <w:br/>
        <w:tab/>
      </w:r>
      <w:r>
        <w:rPr>
          <w:rFonts w:ascii="Times New Roman"/>
          <w:sz w:val="24"/>
        </w:rPr>
        <w:t>B) a strategic vision.</w:t>
      </w:r>
      <w:r>
        <w:rPr>
          <w:rFonts w:ascii="Times New Roman"/>
          <w:sz w:val="24"/>
        </w:rPr>
        <w:br/>
        <w:tab/>
      </w:r>
      <w:r>
        <w:rPr>
          <w:rFonts w:ascii="Times New Roman"/>
          <w:sz w:val="24"/>
        </w:rPr>
        <w:t>C) team-building exercises.</w:t>
      </w:r>
      <w:r>
        <w:rPr>
          <w:rFonts w:ascii="Times New Roman"/>
          <w:sz w:val="24"/>
        </w:rPr>
        <w:br/>
        <w:tab/>
      </w:r>
      <w:r>
        <w:rPr>
          <w:rFonts w:ascii="Times New Roman"/>
          <w:sz w:val="24"/>
        </w:rPr>
        <w:t>D) a marketing strategy.</w:t>
      </w:r>
      <w:r>
        <w:rPr>
          <w:rFonts w:ascii="Times New Roman"/>
          <w:sz w:val="24"/>
        </w:rPr>
        <w:br/>
        <w:tab/>
      </w:r>
      <w:r>
        <w:rPr>
          <w:rFonts w:ascii="Times New Roman"/>
          <w:sz w:val="24"/>
        </w:rPr>
        <w:t>E) competitive assessments.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36)</w:t>
        <w:tab/>
      </w:r>
      <w:r>
        <w:rPr>
          <w:rFonts w:ascii="Times New Roman"/>
          <w:b w:val="false"/>
          <w:i w:val="false"/>
          <w:color w:val="000000"/>
          <w:sz w:val="24"/>
        </w:rPr>
        <w:t>Tried-and-True Tire Store sets itself apart from competitors by the extra attention it pays to its customers. To retain customer loyalty, it provides fast, courteous service in a clean, professional-looking environment. Tried-and-True has used this strategy for over 40 years, expanding to 15 outlets. The store uses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macro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supply chain excellence</w:t>
      </w:r>
      <w:r>
        <w:rPr>
          <w:rFonts w:ascii="Times New Roman"/>
          <w:sz w:val="24"/>
        </w:rPr>
        <w:tab/>
        <w:br/>
        <w:tab/>
      </w:r>
      <w:r>
        <w:rPr>
          <w:rFonts w:ascii="Times New Roman"/>
          <w:sz w:val="24"/>
        </w:rPr>
        <w:t>B) locational excellence</w:t>
      </w:r>
      <w:r>
        <w:rPr>
          <w:rFonts w:ascii="Times New Roman"/>
          <w:sz w:val="24"/>
        </w:rPr>
        <w:br/>
        <w:tab/>
      </w:r>
      <w:r>
        <w:rPr>
          <w:rFonts w:ascii="Times New Roman"/>
          <w:sz w:val="24"/>
        </w:rPr>
        <w:t>C) product excellence</w:t>
      </w:r>
      <w:r>
        <w:rPr>
          <w:rFonts w:ascii="Times New Roman"/>
          <w:sz w:val="24"/>
        </w:rPr>
        <w:br/>
        <w:tab/>
      </w:r>
      <w:r>
        <w:rPr>
          <w:rFonts w:ascii="Times New Roman"/>
          <w:sz w:val="24"/>
        </w:rPr>
        <w:t>D) diversification excellence</w:t>
      </w:r>
      <w:r>
        <w:rPr>
          <w:rFonts w:ascii="Times New Roman"/>
          <w:sz w:val="24"/>
        </w:rPr>
        <w:br/>
        <w:tab/>
      </w:r>
      <w:r>
        <w:rPr>
          <w:rFonts w:ascii="Times New Roman"/>
          <w:sz w:val="24"/>
        </w:rPr>
        <w:t>E) customer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b w:val="false"/>
          <w:i w:val="false"/>
          <w:color w:val="000000"/>
          <w:sz w:val="24"/>
        </w:rPr>
        <w:t>What is considered the</w:t>
      </w:r>
      <w:r>
        <w:rPr>
          <w:rFonts w:ascii="Times New Roman"/>
          <w:b w:val="false"/>
          <w:i/>
          <w:color w:val="000000"/>
          <w:sz w:val="24"/>
        </w:rPr>
        <w:t>best</w:t>
      </w:r>
      <w:r>
        <w:rPr>
          <w:rFonts w:ascii="Times New Roman"/>
          <w:b w:val="false"/>
          <w:i w:val="false"/>
          <w:color w:val="000000"/>
          <w:sz w:val="24"/>
        </w:rPr>
        <w:t xml:space="preserve"> way to build a sustainable competitive advantage using product excellence?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being the first to offer customers desired features, even if competitors can copy them easily</w:t>
      </w:r>
      <w:r>
        <w:rPr>
          <w:rFonts w:ascii="Times New Roman"/>
          <w:sz w:val="24"/>
        </w:rPr>
        <w:tab/>
        <w:br/>
        <w:tab/>
      </w:r>
      <w:r>
        <w:rPr>
          <w:rFonts w:ascii="Times New Roman"/>
          <w:sz w:val="24"/>
        </w:rPr>
        <w:t>B) positioning the product using a clear, distinctive brand image</w:t>
      </w:r>
      <w:r>
        <w:rPr>
          <w:rFonts w:ascii="Times New Roman"/>
          <w:sz w:val="24"/>
        </w:rPr>
        <w:br/>
        <w:tab/>
      </w:r>
      <w:r>
        <w:rPr>
          <w:rFonts w:ascii="Times New Roman"/>
          <w:sz w:val="24"/>
        </w:rPr>
        <w:t>C) having the most features on each model</w:t>
      </w:r>
      <w:r>
        <w:rPr>
          <w:rFonts w:ascii="Times New Roman"/>
          <w:sz w:val="24"/>
        </w:rPr>
        <w:br/>
        <w:tab/>
      </w:r>
      <w:r>
        <w:rPr>
          <w:rFonts w:ascii="Times New Roman"/>
          <w:sz w:val="24"/>
        </w:rPr>
        <w:t>D) focusing on being cutting edge and continually eliminating older features that are still in use by customers</w:t>
      </w:r>
      <w:r>
        <w:rPr>
          <w:rFonts w:ascii="Times New Roman"/>
          <w:sz w:val="24"/>
        </w:rPr>
        <w:br/>
        <w:tab/>
      </w:r>
      <w:r>
        <w:rPr>
          <w:rFonts w:ascii="Times New Roman"/>
          <w:b w:val="false"/>
          <w:i w:val="false"/>
          <w:color w:val="000000"/>
          <w:sz w:val="24"/>
        </w:rPr>
        <w:t>E) copying the market leader's features, but at a lower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sz w:val="24"/>
        </w:rPr>
        <w:t>A competitive advantage based on location is often sustainable because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mobile marketing has not yet proven its value for most customers.</w:t>
      </w:r>
      <w:r>
        <w:rPr>
          <w:rFonts w:ascii="Times New Roman"/>
          <w:sz w:val="24"/>
        </w:rPr>
        <w:tab/>
        <w:br/>
        <w:tab/>
      </w:r>
      <w:r>
        <w:rPr>
          <w:rFonts w:ascii="Times New Roman"/>
          <w:sz w:val="24"/>
        </w:rPr>
        <w:t>B) real estate prices have been dropping.</w:t>
      </w:r>
      <w:r>
        <w:rPr>
          <w:rFonts w:ascii="Times New Roman"/>
          <w:sz w:val="24"/>
        </w:rPr>
        <w:br/>
        <w:tab/>
      </w:r>
      <w:r>
        <w:rPr>
          <w:rFonts w:ascii="Times New Roman"/>
          <w:sz w:val="24"/>
        </w:rPr>
        <w:t>C) few marketers are aware of its importance yet.</w:t>
      </w:r>
      <w:r>
        <w:rPr>
          <w:rFonts w:ascii="Times New Roman"/>
          <w:sz w:val="24"/>
        </w:rPr>
        <w:br/>
        <w:tab/>
      </w:r>
      <w:r>
        <w:rPr>
          <w:rFonts w:ascii="Times New Roman"/>
          <w:sz w:val="24"/>
        </w:rPr>
        <w:t>D) location cannot be easily duplicated.</w:t>
      </w:r>
      <w:r>
        <w:rPr>
          <w:rFonts w:ascii="Times New Roman"/>
          <w:sz w:val="24"/>
        </w:rPr>
        <w:br/>
        <w:tab/>
      </w:r>
      <w:r>
        <w:rPr>
          <w:rFonts w:ascii="Times New Roman"/>
          <w:sz w:val="24"/>
        </w:rPr>
        <w:t>E) the Internet has diminished the importance of brick-and-mortar stores.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b w:val="false"/>
          <w:i w:val="false"/>
          <w:color w:val="000000"/>
          <w:sz w:val="24"/>
        </w:rPr>
        <w:t>Four companies dominate the cereal industry. These firms produce large volumes of product, promote heavily, and control access to the supermarket shelves through "slotting allowances," which are payments to retailers in return for shelf space. These combined factors have allowed these four firms to create</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over the competition.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identical marketing mixes</w:t>
      </w:r>
      <w:r>
        <w:rPr>
          <w:rFonts w:ascii="Times New Roman"/>
          <w:sz w:val="24"/>
        </w:rPr>
        <w:tab/>
        <w:br/>
        <w:tab/>
      </w:r>
      <w:r>
        <w:rPr>
          <w:rFonts w:ascii="Times New Roman"/>
          <w:sz w:val="24"/>
        </w:rPr>
        <w:t>B) customer excellence</w:t>
      </w:r>
      <w:r>
        <w:rPr>
          <w:rFonts w:ascii="Times New Roman"/>
          <w:sz w:val="24"/>
        </w:rPr>
        <w:br/>
        <w:tab/>
      </w:r>
      <w:r>
        <w:rPr>
          <w:rFonts w:ascii="Times New Roman"/>
          <w:sz w:val="24"/>
        </w:rPr>
        <w:t>C) a sustainable competitive advantage</w:t>
      </w:r>
      <w:r>
        <w:rPr>
          <w:rFonts w:ascii="Times New Roman"/>
          <w:sz w:val="24"/>
        </w:rPr>
        <w:br/>
        <w:tab/>
      </w:r>
      <w:r>
        <w:rPr>
          <w:rFonts w:ascii="Times New Roman"/>
          <w:sz w:val="24"/>
        </w:rPr>
        <w:t>D) product excellence</w:t>
      </w:r>
      <w:r>
        <w:rPr>
          <w:rFonts w:ascii="Times New Roman"/>
          <w:sz w:val="24"/>
        </w:rPr>
        <w:br/>
        <w:tab/>
      </w:r>
      <w:r>
        <w:rPr>
          <w:rFonts w:ascii="Times New Roman"/>
          <w:sz w:val="24"/>
        </w:rPr>
        <w:t>E) locational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b w:val="false"/>
          <w:i w:val="false"/>
          <w:color w:val="000000"/>
          <w:sz w:val="24"/>
        </w:rPr>
        <w:t>Which actions would be the</w:t>
      </w:r>
      <w:r>
        <w:rPr>
          <w:rFonts w:ascii="Times New Roman"/>
          <w:b w:val="false"/>
          <w:i/>
          <w:color w:val="000000"/>
          <w:sz w:val="24"/>
        </w:rPr>
        <w:t>most likely</w:t>
      </w:r>
      <w:r>
        <w:rPr>
          <w:rFonts w:ascii="Times New Roman"/>
          <w:b w:val="false"/>
          <w:i w:val="false"/>
          <w:color w:val="000000"/>
          <w:sz w:val="24"/>
        </w:rPr>
        <w:t xml:space="preserve"> to support and enhance an operational excellence macro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Singapore Airlines installing more comfortable seats in the economy-class cabins of its airplanes</w:t>
      </w:r>
      <w:r>
        <w:rPr>
          <w:rFonts w:ascii="Times New Roman"/>
          <w:sz w:val="24"/>
        </w:rPr>
        <w:tab/>
        <w:br/>
        <w:tab/>
      </w:r>
      <w:r>
        <w:rPr>
          <w:rFonts w:ascii="Times New Roman"/>
          <w:sz w:val="24"/>
        </w:rPr>
        <w:t>B) 3M Corporation implementing new software to improve communication with its suppliers</w:t>
      </w:r>
      <w:r>
        <w:rPr>
          <w:rFonts w:ascii="Times New Roman"/>
          <w:sz w:val="24"/>
        </w:rPr>
        <w:br/>
        <w:tab/>
      </w:r>
      <w:r>
        <w:rPr>
          <w:rFonts w:ascii="Times New Roman"/>
          <w:sz w:val="24"/>
        </w:rPr>
        <w:t>C) Adidas inviting customer suggestions to guide the design of the next generation of shoes</w:t>
      </w:r>
      <w:r>
        <w:rPr>
          <w:rFonts w:ascii="Times New Roman"/>
          <w:sz w:val="24"/>
        </w:rPr>
        <w:br/>
        <w:tab/>
      </w:r>
      <w:r>
        <w:rPr>
          <w:rFonts w:ascii="Times New Roman"/>
          <w:sz w:val="24"/>
        </w:rPr>
        <w:t>D) Nike opening hundreds of new company stores in high-traffic shopping areas</w:t>
      </w:r>
      <w:r>
        <w:rPr>
          <w:rFonts w:ascii="Times New Roman"/>
          <w:sz w:val="24"/>
        </w:rPr>
        <w:br/>
        <w:tab/>
      </w:r>
      <w:r>
        <w:rPr>
          <w:rFonts w:ascii="Times New Roman"/>
          <w:b w:val="false"/>
          <w:i w:val="false"/>
          <w:color w:val="000000"/>
          <w:sz w:val="24"/>
        </w:rPr>
        <w:t>E) McDonald's lowering prices on its coffee drinks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b w:val="false"/>
          <w:i w:val="false"/>
          <w:color w:val="000000"/>
          <w:sz w:val="24"/>
        </w:rPr>
        <w:t>Because it was able to deliver merchandise overnight, in the required quantities, and at a lower delivery cost than its competitors, a sportswear company was given exclusive rights to sell clothing with school logos for the school district. The company demonstrates</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excellence.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w:t>
      </w:r>
      <w:r>
        <w:rPr>
          <w:rFonts w:ascii="Times New Roman"/>
          <w:sz w:val="24"/>
        </w:rPr>
        <w:tab/>
        <w:br/>
        <w:tab/>
      </w:r>
      <w:r>
        <w:rPr>
          <w:rFonts w:ascii="Times New Roman"/>
          <w:sz w:val="24"/>
        </w:rPr>
        <w:t>B) place</w:t>
      </w:r>
      <w:r>
        <w:rPr>
          <w:rFonts w:ascii="Times New Roman"/>
          <w:sz w:val="24"/>
        </w:rPr>
        <w:br/>
        <w:tab/>
      </w:r>
      <w:r>
        <w:rPr>
          <w:rFonts w:ascii="Times New Roman"/>
          <w:sz w:val="24"/>
        </w:rPr>
        <w:t>C) customer</w:t>
      </w:r>
      <w:r>
        <w:rPr>
          <w:rFonts w:ascii="Times New Roman"/>
          <w:sz w:val="24"/>
        </w:rPr>
        <w:br/>
        <w:tab/>
      </w:r>
      <w:r>
        <w:rPr>
          <w:rFonts w:ascii="Times New Roman"/>
          <w:sz w:val="24"/>
        </w:rPr>
        <w:t>D) operational</w:t>
      </w:r>
      <w:r>
        <w:rPr>
          <w:rFonts w:ascii="Times New Roman"/>
          <w:sz w:val="24"/>
        </w:rPr>
        <w:br/>
        <w:tab/>
      </w:r>
      <w:r>
        <w:rPr>
          <w:rFonts w:ascii="Times New Roman"/>
          <w:sz w:val="24"/>
        </w:rPr>
        <w:t>E) locational</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sz w:val="24"/>
        </w:rPr>
        <w:t>During which phase of the marketing planning process does a firm evaluate performance using marketing metrics?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planning phase</w:t>
      </w:r>
      <w:r>
        <w:rPr>
          <w:rFonts w:ascii="Times New Roman"/>
          <w:sz w:val="24"/>
        </w:rPr>
        <w:tab/>
        <w:br/>
        <w:tab/>
      </w:r>
      <w:r>
        <w:rPr>
          <w:rFonts w:ascii="Times New Roman"/>
          <w:sz w:val="24"/>
        </w:rPr>
        <w:t>B) implementation phase</w:t>
      </w:r>
      <w:r>
        <w:rPr>
          <w:rFonts w:ascii="Times New Roman"/>
          <w:sz w:val="24"/>
        </w:rPr>
        <w:br/>
        <w:tab/>
      </w:r>
      <w:r>
        <w:rPr>
          <w:rFonts w:ascii="Times New Roman"/>
          <w:sz w:val="24"/>
        </w:rPr>
        <w:t>C) production phase</w:t>
      </w:r>
      <w:r>
        <w:rPr>
          <w:rFonts w:ascii="Times New Roman"/>
          <w:sz w:val="24"/>
        </w:rPr>
        <w:br/>
        <w:tab/>
      </w:r>
      <w:r>
        <w:rPr>
          <w:rFonts w:ascii="Times New Roman"/>
          <w:sz w:val="24"/>
        </w:rPr>
        <w:t>D) control phase</w:t>
      </w:r>
      <w:r>
        <w:rPr>
          <w:rFonts w:ascii="Times New Roman"/>
          <w:sz w:val="24"/>
        </w:rPr>
        <w:br/>
        <w:tab/>
      </w:r>
      <w:r>
        <w:rPr>
          <w:rFonts w:ascii="Times New Roman"/>
          <w:sz w:val="24"/>
        </w:rPr>
        <w:t>E) strategy phase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sz w:val="24"/>
        </w:rPr>
        <w:t>What is the third step in the marketing planning process?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define the business mission</w:t>
      </w:r>
      <w:r>
        <w:rPr>
          <w:rFonts w:ascii="Times New Roman"/>
          <w:sz w:val="24"/>
        </w:rPr>
        <w:tab/>
        <w:br/>
        <w:tab/>
      </w:r>
      <w:r>
        <w:rPr>
          <w:rFonts w:ascii="Times New Roman"/>
          <w:sz w:val="24"/>
        </w:rPr>
        <w:t>B) identify and evaluate opportunities</w:t>
      </w:r>
      <w:r>
        <w:rPr>
          <w:rFonts w:ascii="Times New Roman"/>
          <w:sz w:val="24"/>
        </w:rPr>
        <w:br/>
        <w:tab/>
      </w:r>
      <w:r>
        <w:rPr>
          <w:rFonts w:ascii="Times New Roman"/>
          <w:sz w:val="24"/>
        </w:rPr>
        <w:t>C) evaluate using a matrix</w:t>
      </w:r>
      <w:r>
        <w:rPr>
          <w:rFonts w:ascii="Times New Roman"/>
          <w:sz w:val="24"/>
        </w:rPr>
        <w:br/>
        <w:tab/>
      </w:r>
      <w:r>
        <w:rPr>
          <w:rFonts w:ascii="Times New Roman"/>
          <w:sz w:val="24"/>
        </w:rPr>
        <w:t>D) implement marketing mix and allocate resources</w:t>
      </w:r>
      <w:r>
        <w:rPr>
          <w:rFonts w:ascii="Times New Roman"/>
          <w:sz w:val="24"/>
        </w:rPr>
        <w:br/>
        <w:tab/>
      </w:r>
      <w:r>
        <w:rPr>
          <w:rFonts w:ascii="Times New Roman"/>
          <w:sz w:val="24"/>
        </w:rPr>
        <w:t>E) perform situation analysis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b w:val="false"/>
          <w:i w:val="false"/>
          <w:color w:val="000000"/>
          <w:sz w:val="24"/>
        </w:rPr>
        <w:t>In mid-2010, Hewlett-Packard Company (HP) acquired Palm Computing Inc., a manufacturer of personal devices and smartphones. Before deciding to acquire the company, strategic planners at HP spent time thinking about how Palm and HP would "fit" together, and how the acquisition might change HP's core goals and objectives. The strategic planners were engaged in which step of the marketing planning process?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perform situation analysis</w:t>
      </w:r>
      <w:r>
        <w:rPr>
          <w:rFonts w:ascii="Times New Roman"/>
          <w:sz w:val="24"/>
        </w:rPr>
        <w:tab/>
        <w:br/>
        <w:tab/>
      </w:r>
      <w:r>
        <w:rPr>
          <w:rFonts w:ascii="Times New Roman"/>
          <w:sz w:val="24"/>
        </w:rPr>
        <w:t>B) implement marketing mix and allocate resources</w:t>
      </w:r>
      <w:r>
        <w:rPr>
          <w:rFonts w:ascii="Times New Roman"/>
          <w:sz w:val="24"/>
        </w:rPr>
        <w:br/>
        <w:tab/>
      </w:r>
      <w:r>
        <w:rPr>
          <w:rFonts w:ascii="Times New Roman"/>
          <w:sz w:val="24"/>
        </w:rPr>
        <w:t>C) identify and evaluate opportunities</w:t>
      </w:r>
      <w:r>
        <w:rPr>
          <w:rFonts w:ascii="Times New Roman"/>
          <w:sz w:val="24"/>
        </w:rPr>
        <w:br/>
        <w:tab/>
      </w:r>
      <w:r>
        <w:rPr>
          <w:rFonts w:ascii="Times New Roman"/>
          <w:sz w:val="24"/>
        </w:rPr>
        <w:t>D) evaluate performance</w:t>
      </w:r>
      <w:r>
        <w:rPr>
          <w:rFonts w:ascii="Times New Roman"/>
          <w:sz w:val="24"/>
        </w:rPr>
        <w:br/>
        <w:tab/>
      </w:r>
      <w:r>
        <w:rPr>
          <w:rFonts w:ascii="Times New Roman"/>
          <w:sz w:val="24"/>
        </w:rPr>
        <w:t>E) define the business mission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sz w:val="24"/>
        </w:rPr>
        <w:t>After defining the business mission, what should a firm do next to develop a marketing plan?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conduct an STP analysis</w:t>
      </w:r>
      <w:r>
        <w:rPr>
          <w:rFonts w:ascii="Times New Roman"/>
          <w:sz w:val="24"/>
        </w:rPr>
        <w:tab/>
        <w:br/>
        <w:tab/>
      </w:r>
      <w:r>
        <w:rPr>
          <w:rFonts w:ascii="Times New Roman"/>
          <w:sz w:val="24"/>
        </w:rPr>
        <w:t>B) perform a situation analysis</w:t>
      </w:r>
      <w:r>
        <w:rPr>
          <w:rFonts w:ascii="Times New Roman"/>
          <w:sz w:val="24"/>
        </w:rPr>
        <w:br/>
        <w:tab/>
      </w:r>
      <w:r>
        <w:rPr>
          <w:rFonts w:ascii="Times New Roman"/>
          <w:sz w:val="24"/>
        </w:rPr>
        <w:t>C) develop a positioning strategy</w:t>
      </w:r>
      <w:r>
        <w:rPr>
          <w:rFonts w:ascii="Times New Roman"/>
          <w:sz w:val="24"/>
        </w:rPr>
        <w:br/>
        <w:tab/>
      </w:r>
      <w:r>
        <w:rPr>
          <w:rFonts w:ascii="Times New Roman"/>
          <w:sz w:val="24"/>
        </w:rPr>
        <w:t>D) select a target market</w:t>
      </w:r>
      <w:r>
        <w:rPr>
          <w:rFonts w:ascii="Times New Roman"/>
          <w:sz w:val="24"/>
        </w:rPr>
        <w:br/>
        <w:tab/>
      </w:r>
      <w:r>
        <w:rPr>
          <w:rFonts w:ascii="Times New Roman"/>
          <w:sz w:val="24"/>
        </w:rPr>
        <w:t>E) implement the four Ps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sz w:val="24"/>
        </w:rPr>
        <w:t>A recent grad has been hired as the new marketing manager at a local candy company. Prior to taking the job, the potential employee researched the company and found its mission statement. What is one of the questions the mission statement should answer?</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What does the company need to do to accomplish goals and objectives?</w:t>
      </w:r>
      <w:r>
        <w:rPr>
          <w:rFonts w:ascii="Times New Roman"/>
          <w:sz w:val="24"/>
        </w:rPr>
        <w:tab/>
        <w:br/>
        <w:tab/>
      </w:r>
      <w:r>
        <w:rPr>
          <w:rFonts w:ascii="Times New Roman"/>
          <w:b w:val="false"/>
          <w:i w:val="false"/>
          <w:color w:val="000000"/>
          <w:sz w:val="24"/>
        </w:rPr>
        <w:t>B) What is the company’s policy on diversifying its portfolio?</w:t>
      </w:r>
      <w:r>
        <w:rPr>
          <w:rFonts w:ascii="Times New Roman"/>
          <w:sz w:val="24"/>
        </w:rPr>
      </w:r>
      <w:r>
        <w:rPr>
          <w:rFonts w:ascii="Times New Roman"/>
          <w:sz w:val="24"/>
        </w:rPr>
        <w:br/>
        <w:tab/>
      </w:r>
      <w:r>
        <w:rPr>
          <w:rFonts w:ascii="Times New Roman"/>
          <w:sz w:val="24"/>
        </w:rPr>
        <w:t>C) What are the specific markets the company wants to reach?</w:t>
      </w:r>
      <w:r>
        <w:rPr>
          <w:rFonts w:ascii="Times New Roman"/>
          <w:sz w:val="24"/>
        </w:rPr>
        <w:br/>
        <w:tab/>
      </w:r>
      <w:r>
        <w:rPr>
          <w:rFonts w:ascii="Times New Roman"/>
          <w:sz w:val="24"/>
        </w:rPr>
        <w:t>D) How many competitors does the company have?</w:t>
      </w:r>
      <w:r>
        <w:rPr>
          <w:rFonts w:ascii="Times New Roman"/>
          <w:sz w:val="24"/>
        </w:rPr>
        <w:br/>
        <w:tab/>
      </w:r>
      <w:r>
        <w:rPr>
          <w:rFonts w:ascii="Times New Roman"/>
          <w:sz w:val="24"/>
        </w:rPr>
        <w:t>E) Where is the company located?</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b w:val="false"/>
          <w:i w:val="false"/>
          <w:color w:val="000000"/>
          <w:sz w:val="24"/>
        </w:rPr>
        <w:t>It is Heinrich’s job to evaluate the performance of the marketing strategy his company used to promote its new line of tennis shoes and recommend any changes the company should make. Which step of the marketing plan is Heinrich responsible for?</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implementation phase</w:t>
      </w:r>
      <w:r>
        <w:rPr>
          <w:rFonts w:ascii="Times New Roman"/>
          <w:sz w:val="24"/>
        </w:rPr>
        <w:tab/>
        <w:br/>
        <w:tab/>
      </w:r>
      <w:r>
        <w:rPr>
          <w:rFonts w:ascii="Times New Roman"/>
          <w:sz w:val="24"/>
        </w:rPr>
        <w:t>B) production phase</w:t>
      </w:r>
      <w:r>
        <w:rPr>
          <w:rFonts w:ascii="Times New Roman"/>
          <w:sz w:val="24"/>
        </w:rPr>
        <w:br/>
        <w:tab/>
      </w:r>
      <w:r>
        <w:rPr>
          <w:rFonts w:ascii="Times New Roman"/>
          <w:sz w:val="24"/>
        </w:rPr>
        <w:t>C) control phase</w:t>
      </w:r>
      <w:r>
        <w:rPr>
          <w:rFonts w:ascii="Times New Roman"/>
          <w:sz w:val="24"/>
        </w:rPr>
        <w:br/>
        <w:tab/>
      </w:r>
      <w:r>
        <w:rPr>
          <w:rFonts w:ascii="Times New Roman"/>
          <w:sz w:val="24"/>
        </w:rPr>
        <w:t>D) planning phase</w:t>
      </w:r>
      <w:r>
        <w:rPr>
          <w:rFonts w:ascii="Times New Roman"/>
          <w:sz w:val="24"/>
        </w:rPr>
        <w:br/>
        <w:tab/>
      </w:r>
      <w:r>
        <w:rPr>
          <w:rFonts w:ascii="Times New Roman"/>
          <w:sz w:val="24"/>
        </w:rPr>
        <w:t>E) objective phase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b w:val="false"/>
          <w:i w:val="false"/>
          <w:color w:val="000000"/>
          <w:sz w:val="24"/>
        </w:rPr>
        <w:t>Zelda is charged with assessing her company's external environment as part of a SWOT analysis. Zelda will study her company's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strengths and weaknesses.</w:t>
      </w:r>
      <w:r>
        <w:rPr>
          <w:rFonts w:ascii="Times New Roman"/>
          <w:sz w:val="24"/>
        </w:rPr>
        <w:tab/>
        <w:br/>
        <w:tab/>
      </w:r>
      <w:r>
        <w:rPr>
          <w:rFonts w:ascii="Times New Roman"/>
          <w:sz w:val="24"/>
        </w:rPr>
        <w:t>B) sales history and profit margins.</w:t>
      </w:r>
      <w:r>
        <w:rPr>
          <w:rFonts w:ascii="Times New Roman"/>
          <w:sz w:val="24"/>
        </w:rPr>
        <w:br/>
        <w:tab/>
      </w:r>
      <w:r>
        <w:rPr>
          <w:rFonts w:ascii="Times New Roman"/>
          <w:sz w:val="24"/>
        </w:rPr>
        <w:t>C) pension and retirement plans.</w:t>
      </w:r>
      <w:r>
        <w:rPr>
          <w:rFonts w:ascii="Times New Roman"/>
          <w:sz w:val="24"/>
        </w:rPr>
        <w:br/>
        <w:tab/>
      </w:r>
      <w:r>
        <w:rPr>
          <w:rFonts w:ascii="Times New Roman"/>
          <w:sz w:val="24"/>
        </w:rPr>
        <w:t>D) product specifications.</w:t>
      </w:r>
      <w:r>
        <w:rPr>
          <w:rFonts w:ascii="Times New Roman"/>
          <w:sz w:val="24"/>
        </w:rPr>
        <w:br/>
        <w:tab/>
      </w:r>
      <w:r>
        <w:rPr>
          <w:rFonts w:ascii="Times New Roman"/>
          <w:sz w:val="24"/>
        </w:rPr>
        <w:t>E) opportunities and threats.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b w:val="false"/>
          <w:i w:val="false"/>
          <w:color w:val="000000"/>
          <w:sz w:val="24"/>
        </w:rPr>
        <w:t>Mordechai pointed out to the board of directors that having the popular teen music group as the company’s celebrity endorser has boosted sales by 22% in the 12-18 age bracket. When using a SWOT analysis, the teen music group would be classified as a(n)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strength.</w:t>
      </w:r>
      <w:r>
        <w:rPr>
          <w:rFonts w:ascii="Times New Roman"/>
          <w:sz w:val="24"/>
        </w:rPr>
        <w:tab/>
        <w:br/>
        <w:tab/>
      </w:r>
      <w:r>
        <w:rPr>
          <w:rFonts w:ascii="Times New Roman"/>
          <w:sz w:val="24"/>
        </w:rPr>
        <w:t>B) option.</w:t>
      </w:r>
      <w:r>
        <w:rPr>
          <w:rFonts w:ascii="Times New Roman"/>
          <w:sz w:val="24"/>
        </w:rPr>
        <w:br/>
        <w:tab/>
      </w:r>
      <w:r>
        <w:rPr>
          <w:rFonts w:ascii="Times New Roman"/>
          <w:sz w:val="24"/>
        </w:rPr>
        <w:t>C) opportunity.</w:t>
      </w:r>
      <w:r>
        <w:rPr>
          <w:rFonts w:ascii="Times New Roman"/>
          <w:sz w:val="24"/>
        </w:rPr>
        <w:br/>
        <w:tab/>
      </w:r>
      <w:r>
        <w:rPr>
          <w:rFonts w:ascii="Times New Roman"/>
          <w:sz w:val="24"/>
        </w:rPr>
        <w:t>D) weakness.</w:t>
      </w:r>
      <w:r>
        <w:rPr>
          <w:rFonts w:ascii="Times New Roman"/>
          <w:sz w:val="24"/>
        </w:rPr>
        <w:br/>
        <w:tab/>
      </w:r>
      <w:r>
        <w:rPr>
          <w:rFonts w:ascii="Times New Roman"/>
          <w:sz w:val="24"/>
        </w:rPr>
        <w:t>E) threat.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b w:val="false"/>
          <w:i w:val="false"/>
          <w:color w:val="000000"/>
          <w:sz w:val="24"/>
        </w:rPr>
        <w:t>Manufacturers that use just-in-time manufacturing systems coordinate closely with suppliers to ensure that materials and supplies arrive just before they are needed in the manufacturing process. While just-in-time systems can offer major advantages in terms of inventory costs, they must be carefully managed. If a firm found that its just-in-time system was badly managed, leading to frequent manufacturing delays due to missing parts, this would represent a(n)</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in a SWOT analysis.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weakness</w:t>
      </w:r>
      <w:r>
        <w:rPr>
          <w:rFonts w:ascii="Times New Roman"/>
          <w:sz w:val="24"/>
        </w:rPr>
        <w:tab/>
        <w:br/>
        <w:tab/>
      </w:r>
      <w:r>
        <w:rPr>
          <w:rFonts w:ascii="Times New Roman"/>
          <w:sz w:val="24"/>
        </w:rPr>
        <w:t>B) opportunity</w:t>
      </w:r>
      <w:r>
        <w:rPr>
          <w:rFonts w:ascii="Times New Roman"/>
          <w:sz w:val="24"/>
        </w:rPr>
        <w:br/>
        <w:tab/>
      </w:r>
      <w:r>
        <w:rPr>
          <w:rFonts w:ascii="Times New Roman"/>
          <w:sz w:val="24"/>
        </w:rPr>
        <w:t>C) threat</w:t>
      </w:r>
      <w:r>
        <w:rPr>
          <w:rFonts w:ascii="Times New Roman"/>
          <w:sz w:val="24"/>
        </w:rPr>
        <w:br/>
        <w:tab/>
      </w:r>
      <w:r>
        <w:rPr>
          <w:rFonts w:ascii="Times New Roman"/>
          <w:sz w:val="24"/>
        </w:rPr>
        <w:t>D) strength</w:t>
      </w:r>
      <w:r>
        <w:rPr>
          <w:rFonts w:ascii="Times New Roman"/>
          <w:sz w:val="24"/>
        </w:rPr>
        <w:br/>
        <w:tab/>
      </w:r>
      <w:r>
        <w:rPr>
          <w:rFonts w:ascii="Times New Roman"/>
          <w:sz w:val="24"/>
        </w:rPr>
        <w:t>E) metric</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sz w:val="24"/>
        </w:rPr>
        <w:t>For U.S. businesses with strong export capabilities, expansion of U.S. trade agreements with other countries creates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weaknesses.</w:t>
      </w:r>
      <w:r>
        <w:rPr>
          <w:rFonts w:ascii="Times New Roman"/>
          <w:sz w:val="24"/>
        </w:rPr>
        <w:tab/>
        <w:br/>
        <w:tab/>
      </w:r>
      <w:r>
        <w:rPr>
          <w:rFonts w:ascii="Times New Roman"/>
          <w:sz w:val="24"/>
        </w:rPr>
        <w:t>B) opportunities.</w:t>
      </w:r>
      <w:r>
        <w:rPr>
          <w:rFonts w:ascii="Times New Roman"/>
          <w:sz w:val="24"/>
        </w:rPr>
        <w:br/>
        <w:tab/>
      </w:r>
      <w:r>
        <w:rPr>
          <w:rFonts w:ascii="Times New Roman"/>
          <w:sz w:val="24"/>
        </w:rPr>
        <w:t>C) strengths.</w:t>
      </w:r>
      <w:r>
        <w:rPr>
          <w:rFonts w:ascii="Times New Roman"/>
          <w:sz w:val="24"/>
        </w:rPr>
        <w:br/>
        <w:tab/>
      </w:r>
      <w:r>
        <w:rPr>
          <w:rFonts w:ascii="Times New Roman"/>
          <w:sz w:val="24"/>
        </w:rPr>
        <w:t>D) threats.</w:t>
      </w:r>
      <w:r>
        <w:rPr>
          <w:rFonts w:ascii="Times New Roman"/>
          <w:sz w:val="24"/>
        </w:rPr>
        <w:br/>
        <w:tab/>
      </w:r>
      <w:r>
        <w:rPr>
          <w:rFonts w:ascii="Times New Roman"/>
          <w:sz w:val="24"/>
        </w:rPr>
        <w:t>E) strategic plans.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sz w:val="24"/>
        </w:rPr>
        <w:t>In 2006, Ford Motor Company announced it would severely cut back its automobile production. For parts companies that supply Ford its parts, this represented a(n)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weakness.</w:t>
      </w:r>
      <w:r>
        <w:rPr>
          <w:rFonts w:ascii="Times New Roman"/>
          <w:sz w:val="24"/>
        </w:rPr>
        <w:tab/>
        <w:br/>
        <w:tab/>
      </w:r>
      <w:r>
        <w:rPr>
          <w:rFonts w:ascii="Times New Roman"/>
          <w:sz w:val="24"/>
        </w:rPr>
        <w:t>B) opportunity.</w:t>
      </w:r>
      <w:r>
        <w:rPr>
          <w:rFonts w:ascii="Times New Roman"/>
          <w:sz w:val="24"/>
        </w:rPr>
        <w:br/>
        <w:tab/>
      </w:r>
      <w:r>
        <w:rPr>
          <w:rFonts w:ascii="Times New Roman"/>
          <w:sz w:val="24"/>
        </w:rPr>
        <w:t>C) strength.</w:t>
      </w:r>
      <w:r>
        <w:rPr>
          <w:rFonts w:ascii="Times New Roman"/>
          <w:sz w:val="24"/>
        </w:rPr>
        <w:br/>
        <w:tab/>
      </w:r>
      <w:r>
        <w:rPr>
          <w:rFonts w:ascii="Times New Roman"/>
          <w:sz w:val="24"/>
        </w:rPr>
        <w:t>D) threat.</w:t>
      </w:r>
      <w:r>
        <w:rPr>
          <w:rFonts w:ascii="Times New Roman"/>
          <w:sz w:val="24"/>
        </w:rPr>
        <w:br/>
        <w:tab/>
      </w:r>
      <w:r>
        <w:rPr>
          <w:rFonts w:ascii="Times New Roman"/>
          <w:sz w:val="24"/>
        </w:rPr>
        <w:t>E) commitment..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b w:val="false"/>
          <w:i w:val="false"/>
          <w:color w:val="000000"/>
          <w:sz w:val="24"/>
        </w:rPr>
        <w:t>In a SWOT analysis, increasing gasoline prices would represent a potential</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for manufacturers of electric cars.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internal weakness</w:t>
      </w:r>
      <w:r>
        <w:rPr>
          <w:rFonts w:ascii="Times New Roman"/>
          <w:sz w:val="24"/>
        </w:rPr>
        <w:tab/>
        <w:br/>
        <w:tab/>
      </w:r>
      <w:r>
        <w:rPr>
          <w:rFonts w:ascii="Times New Roman"/>
          <w:sz w:val="24"/>
        </w:rPr>
        <w:t>B) external threat</w:t>
      </w:r>
      <w:r>
        <w:rPr>
          <w:rFonts w:ascii="Times New Roman"/>
          <w:sz w:val="24"/>
        </w:rPr>
        <w:br/>
        <w:tab/>
      </w:r>
      <w:r>
        <w:rPr>
          <w:rFonts w:ascii="Times New Roman"/>
          <w:sz w:val="24"/>
        </w:rPr>
        <w:t>C) external opportunity</w:t>
      </w:r>
      <w:r>
        <w:rPr>
          <w:rFonts w:ascii="Times New Roman"/>
          <w:sz w:val="24"/>
        </w:rPr>
        <w:br/>
        <w:tab/>
      </w:r>
      <w:r>
        <w:rPr>
          <w:rFonts w:ascii="Times New Roman"/>
          <w:sz w:val="24"/>
        </w:rPr>
        <w:t>D) operational advantage</w:t>
      </w:r>
      <w:r>
        <w:rPr>
          <w:rFonts w:ascii="Times New Roman"/>
          <w:sz w:val="24"/>
        </w:rPr>
        <w:br/>
        <w:tab/>
      </w:r>
      <w:r>
        <w:rPr>
          <w:rFonts w:ascii="Times New Roman"/>
          <w:sz w:val="24"/>
        </w:rPr>
        <w:t>E) marketing mix</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b w:val="false"/>
          <w:i w:val="false"/>
          <w:color w:val="000000"/>
          <w:sz w:val="24"/>
        </w:rPr>
        <w:t>Which factor, listed in a situation analysis for a major U.S. auto manufacturer, is the</w:t>
      </w:r>
      <w:r>
        <w:rPr>
          <w:rFonts w:ascii="Times New Roman"/>
          <w:b w:val="false"/>
          <w:i/>
          <w:color w:val="000000"/>
          <w:sz w:val="24"/>
        </w:rPr>
        <w:t>best</w:t>
      </w:r>
      <w:r>
        <w:rPr>
          <w:rFonts w:ascii="Times New Roman"/>
          <w:b w:val="false"/>
          <w:i w:val="false"/>
          <w:color w:val="000000"/>
          <w:sz w:val="24"/>
        </w:rPr>
        <w:t xml:space="preserve"> example of a threat as identified by a SWOT analysis?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The factory that manufactures a new, popular car cannot build enough vehicles to meet the demand, while other factories have excess capacity.</w:t>
      </w:r>
      <w:r>
        <w:rPr>
          <w:rFonts w:ascii="Times New Roman"/>
          <w:sz w:val="24"/>
        </w:rPr>
        <w:tab/>
        <w:br/>
        <w:tab/>
      </w:r>
      <w:r>
        <w:rPr>
          <w:rFonts w:ascii="Times New Roman"/>
          <w:sz w:val="24"/>
        </w:rPr>
        <w:t>B) Recent consumer studies have indicated that Chinese consumers prefer American cars.</w:t>
      </w:r>
      <w:r>
        <w:rPr>
          <w:rFonts w:ascii="Times New Roman"/>
          <w:sz w:val="24"/>
        </w:rPr>
        <w:br/>
        <w:tab/>
      </w:r>
      <w:r>
        <w:rPr>
          <w:rFonts w:ascii="Times New Roman"/>
          <w:sz w:val="24"/>
        </w:rPr>
        <w:t>C) A New York law firm has filed a $10 million class action suit against the company on behalf of car owners whose gas tanks exploded.</w:t>
      </w:r>
      <w:r>
        <w:rPr>
          <w:rFonts w:ascii="Times New Roman"/>
          <w:sz w:val="24"/>
        </w:rPr>
        <w:br/>
        <w:tab/>
      </w:r>
      <w:r>
        <w:rPr>
          <w:rFonts w:ascii="Times New Roman"/>
          <w:b w:val="false"/>
          <w:i w:val="false"/>
          <w:color w:val="000000"/>
          <w:sz w:val="24"/>
        </w:rPr>
        <w:t>D) Due to outdated engine technology, the company's cars get lower gas mileage than those of major competitors.</w:t>
      </w:r>
      <w:r>
        <w:rPr>
          <w:rFonts w:ascii="Times New Roman"/>
          <w:sz w:val="24"/>
        </w:rPr>
      </w:r>
      <w:r>
        <w:rPr>
          <w:rFonts w:ascii="Times New Roman"/>
          <w:sz w:val="24"/>
        </w:rPr>
        <w:br/>
        <w:tab/>
      </w:r>
      <w:r>
        <w:rPr>
          <w:rFonts w:ascii="Times New Roman"/>
          <w:sz w:val="24"/>
        </w:rPr>
        <w:t>E) The company has lower manufacturing costs than its key competitors, allowing it to sell its cars at low prices.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b w:val="false"/>
          <w:i w:val="false"/>
          <w:color w:val="000000"/>
          <w:sz w:val="24"/>
        </w:rPr>
        <w:t>Which factor, listed in a situation analysis for a major U.S. auto manufacturer, is the</w:t>
      </w:r>
      <w:r>
        <w:rPr>
          <w:rFonts w:ascii="Times New Roman"/>
          <w:b w:val="false"/>
          <w:i/>
          <w:color w:val="000000"/>
          <w:sz w:val="24"/>
        </w:rPr>
        <w:t>best</w:t>
      </w:r>
      <w:r>
        <w:rPr>
          <w:rFonts w:ascii="Times New Roman"/>
          <w:b w:val="false"/>
          <w:i w:val="false"/>
          <w:color w:val="000000"/>
          <w:sz w:val="24"/>
        </w:rPr>
        <w:t xml:space="preserve"> example of an opportunity as identified by a SWOT analysis?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The factory that manufactures a new, popular car cannot build enough vehicles to meet the demand, while other factories have excess capacity.</w:t>
      </w:r>
      <w:r>
        <w:rPr>
          <w:rFonts w:ascii="Times New Roman"/>
          <w:sz w:val="24"/>
        </w:rPr>
        <w:tab/>
        <w:br/>
        <w:tab/>
      </w:r>
      <w:r>
        <w:rPr>
          <w:rFonts w:ascii="Times New Roman"/>
          <w:sz w:val="24"/>
        </w:rPr>
        <w:t>B) Recent consumer studies have indicated that Chinese consumers prefer American cars.</w:t>
      </w:r>
      <w:r>
        <w:rPr>
          <w:rFonts w:ascii="Times New Roman"/>
          <w:sz w:val="24"/>
        </w:rPr>
        <w:br/>
        <w:tab/>
      </w:r>
      <w:r>
        <w:rPr>
          <w:rFonts w:ascii="Times New Roman"/>
          <w:sz w:val="24"/>
        </w:rPr>
        <w:t>C) A New York law firm has filed a $10 million class action suit against the company on behalf of car owners whose gas tanks exploded.</w:t>
      </w:r>
      <w:r>
        <w:rPr>
          <w:rFonts w:ascii="Times New Roman"/>
          <w:sz w:val="24"/>
        </w:rPr>
        <w:br/>
        <w:tab/>
      </w:r>
      <w:r>
        <w:rPr>
          <w:rFonts w:ascii="Times New Roman"/>
          <w:b w:val="false"/>
          <w:i w:val="false"/>
          <w:color w:val="000000"/>
          <w:sz w:val="24"/>
        </w:rPr>
        <w:t>D) Due to outdated engine technology, the company's cars get lower gas mileage than those of major competitors.</w:t>
      </w:r>
      <w:r>
        <w:rPr>
          <w:rFonts w:ascii="Times New Roman"/>
          <w:sz w:val="24"/>
        </w:rPr>
      </w:r>
      <w:r>
        <w:rPr>
          <w:rFonts w:ascii="Times New Roman"/>
          <w:sz w:val="24"/>
        </w:rPr>
        <w:br/>
        <w:tab/>
      </w:r>
      <w:r>
        <w:rPr>
          <w:rFonts w:ascii="Times New Roman"/>
          <w:sz w:val="24"/>
        </w:rPr>
        <w:t>E) The company has lower manufacturing costs than its key competitors, allowing it to sell its cars at low prices.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sz w:val="24"/>
        </w:rPr>
        <w:t>During a SWOT analysis, a company should assess the opportunities and uncertainties of the marketplace due to changes in several CDSTEP factors. The "E" in this acronym stands for which factor?</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ethical</w:t>
      </w:r>
      <w:r>
        <w:rPr>
          <w:rFonts w:ascii="Times New Roman"/>
          <w:sz w:val="24"/>
        </w:rPr>
        <w:tab/>
        <w:br/>
        <w:tab/>
      </w:r>
      <w:r>
        <w:rPr>
          <w:rFonts w:ascii="Times New Roman"/>
          <w:sz w:val="24"/>
        </w:rPr>
        <w:t>B) environmental</w:t>
      </w:r>
      <w:r>
        <w:rPr>
          <w:rFonts w:ascii="Times New Roman"/>
          <w:sz w:val="24"/>
        </w:rPr>
        <w:br/>
        <w:tab/>
      </w:r>
      <w:r>
        <w:rPr>
          <w:rFonts w:ascii="Times New Roman"/>
          <w:sz w:val="24"/>
        </w:rPr>
        <w:t>C) ecological</w:t>
      </w:r>
      <w:r>
        <w:rPr>
          <w:rFonts w:ascii="Times New Roman"/>
          <w:sz w:val="24"/>
        </w:rPr>
        <w:br/>
        <w:tab/>
      </w:r>
      <w:r>
        <w:rPr>
          <w:rFonts w:ascii="Times New Roman"/>
          <w:sz w:val="24"/>
        </w:rPr>
        <w:t>D) economic</w:t>
      </w:r>
      <w:r>
        <w:rPr>
          <w:rFonts w:ascii="Times New Roman"/>
          <w:sz w:val="24"/>
        </w:rPr>
        <w:br/>
        <w:tab/>
      </w:r>
      <w:r>
        <w:rPr>
          <w:rFonts w:ascii="Times New Roman"/>
          <w:sz w:val="24"/>
        </w:rPr>
        <w:t>E) elemental</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sz w:val="24"/>
        </w:rPr>
        <w:t>The process of dividing the market into groups of customers with different needs, wants, or characteristics is called</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target marketing.</w:t>
      </w:r>
      <w:r>
        <w:rPr>
          <w:rFonts w:ascii="Times New Roman"/>
          <w:sz w:val="24"/>
        </w:rPr>
        <w:tab/>
        <w:br/>
        <w:tab/>
      </w:r>
      <w:r>
        <w:rPr>
          <w:rFonts w:ascii="Times New Roman"/>
          <w:sz w:val="24"/>
        </w:rPr>
        <w:t>B) market segmentation.</w:t>
      </w:r>
      <w:r>
        <w:rPr>
          <w:rFonts w:ascii="Times New Roman"/>
          <w:sz w:val="24"/>
        </w:rPr>
        <w:br/>
        <w:tab/>
      </w:r>
      <w:r>
        <w:rPr>
          <w:rFonts w:ascii="Times New Roman"/>
          <w:sz w:val="24"/>
        </w:rPr>
        <w:t>C) positioning.</w:t>
      </w:r>
      <w:r>
        <w:rPr>
          <w:rFonts w:ascii="Times New Roman"/>
          <w:sz w:val="24"/>
        </w:rPr>
        <w:br/>
        <w:tab/>
      </w:r>
      <w:r>
        <w:rPr>
          <w:rFonts w:ascii="Times New Roman"/>
          <w:sz w:val="24"/>
        </w:rPr>
        <w:t>D) allocation.</w:t>
      </w:r>
      <w:r>
        <w:rPr>
          <w:rFonts w:ascii="Times New Roman"/>
          <w:sz w:val="24"/>
        </w:rPr>
        <w:br/>
        <w:tab/>
      </w:r>
      <w:r>
        <w:rPr>
          <w:rFonts w:ascii="Times New Roman"/>
          <w:sz w:val="24"/>
        </w:rPr>
        <w:t>E) value capture.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involves the process of defining the marketing mix variables so that key customers have a clear, distinctive, desirable understanding of what the product does or represents in comparison with competing products.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Target marketing</w:t>
      </w:r>
      <w:r>
        <w:rPr>
          <w:rFonts w:ascii="Times New Roman"/>
          <w:sz w:val="24"/>
        </w:rPr>
        <w:tab/>
        <w:br/>
        <w:tab/>
      </w:r>
      <w:r>
        <w:rPr>
          <w:rFonts w:ascii="Times New Roman"/>
          <w:sz w:val="24"/>
        </w:rPr>
        <w:t>B) Market segmentation</w:t>
      </w:r>
      <w:r>
        <w:rPr>
          <w:rFonts w:ascii="Times New Roman"/>
          <w:sz w:val="24"/>
        </w:rPr>
        <w:br/>
        <w:tab/>
      </w:r>
      <w:r>
        <w:rPr>
          <w:rFonts w:ascii="Times New Roman"/>
          <w:sz w:val="24"/>
        </w:rPr>
        <w:t>C) Market positioning</w:t>
      </w:r>
      <w:r>
        <w:rPr>
          <w:rFonts w:ascii="Times New Roman"/>
          <w:sz w:val="24"/>
        </w:rPr>
        <w:br/>
        <w:tab/>
      </w:r>
      <w:r>
        <w:rPr>
          <w:rFonts w:ascii="Times New Roman"/>
          <w:sz w:val="24"/>
        </w:rPr>
        <w:t>D) Allocation</w:t>
      </w:r>
      <w:r>
        <w:rPr>
          <w:rFonts w:ascii="Times New Roman"/>
          <w:sz w:val="24"/>
        </w:rPr>
        <w:br/>
        <w:tab/>
      </w:r>
      <w:r>
        <w:rPr>
          <w:rFonts w:ascii="Times New Roman"/>
          <w:sz w:val="24"/>
        </w:rPr>
        <w:t>E) Value capture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b w:val="false"/>
          <w:i w:val="false"/>
          <w:color w:val="000000"/>
          <w:sz w:val="24"/>
        </w:rPr>
        <w:t>A former advertising campaign for GEICO Insurance used the slogan "So easy, even a caveman could do it" to emphasize the ease of buying insurance on GEICO's website—implying it was simpler than using a competitor site. This campaign was part of GEICO's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mission statement.</w:t>
      </w:r>
      <w:r>
        <w:rPr>
          <w:rFonts w:ascii="Times New Roman"/>
          <w:sz w:val="24"/>
        </w:rPr>
        <w:tab/>
        <w:br/>
        <w:tab/>
      </w:r>
      <w:r>
        <w:rPr>
          <w:rFonts w:ascii="Times New Roman"/>
          <w:sz w:val="24"/>
        </w:rPr>
        <w:t>B) market segmentation plan.</w:t>
      </w:r>
      <w:r>
        <w:rPr>
          <w:rFonts w:ascii="Times New Roman"/>
          <w:sz w:val="24"/>
        </w:rPr>
        <w:br/>
        <w:tab/>
      </w:r>
      <w:r>
        <w:rPr>
          <w:rFonts w:ascii="Times New Roman"/>
          <w:sz w:val="24"/>
        </w:rPr>
        <w:t>C) product strategy.</w:t>
      </w:r>
      <w:r>
        <w:rPr>
          <w:rFonts w:ascii="Times New Roman"/>
          <w:sz w:val="24"/>
        </w:rPr>
        <w:br/>
        <w:tab/>
      </w:r>
      <w:r>
        <w:rPr>
          <w:rFonts w:ascii="Times New Roman"/>
          <w:sz w:val="24"/>
        </w:rPr>
        <w:t>D) customer excellence strategy.</w:t>
      </w:r>
      <w:r>
        <w:rPr>
          <w:rFonts w:ascii="Times New Roman"/>
          <w:sz w:val="24"/>
        </w:rPr>
        <w:br/>
        <w:tab/>
      </w:r>
      <w:r>
        <w:rPr>
          <w:rFonts w:ascii="Times New Roman"/>
          <w:sz w:val="24"/>
        </w:rPr>
        <w:t>E) positioning strategy.</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60)</w:t>
        <w:tab/>
      </w:r>
      <w:r>
        <w:rPr>
          <w:rFonts w:ascii="Times New Roman"/>
          <w:sz w:val="24"/>
        </w:rPr>
        <w:t>Jessica is asked to conduct an STP analysis for her firm. The first step she should perform in this analysis is to</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develop a business mission statement.</w:t>
      </w:r>
      <w:r>
        <w:rPr>
          <w:rFonts w:ascii="Times New Roman"/>
          <w:sz w:val="24"/>
        </w:rPr>
        <w:tab/>
        <w:br/>
        <w:tab/>
      </w:r>
      <w:r>
        <w:rPr>
          <w:rFonts w:ascii="Times New Roman"/>
          <w:sz w:val="24"/>
        </w:rPr>
        <w:t>B) choose the best target markets.</w:t>
      </w:r>
      <w:r>
        <w:rPr>
          <w:rFonts w:ascii="Times New Roman"/>
          <w:sz w:val="24"/>
        </w:rPr>
        <w:br/>
        <w:tab/>
      </w:r>
      <w:r>
        <w:rPr>
          <w:rFonts w:ascii="Times New Roman"/>
          <w:sz w:val="24"/>
        </w:rPr>
        <w:t>C) reposition existing segments.</w:t>
      </w:r>
      <w:r>
        <w:rPr>
          <w:rFonts w:ascii="Times New Roman"/>
          <w:sz w:val="24"/>
        </w:rPr>
        <w:br/>
        <w:tab/>
      </w:r>
      <w:r>
        <w:rPr>
          <w:rFonts w:ascii="Times New Roman"/>
          <w:sz w:val="24"/>
        </w:rPr>
        <w:t>D) divide the marketplace into subgroups.</w:t>
      </w:r>
      <w:r>
        <w:rPr>
          <w:rFonts w:ascii="Times New Roman"/>
          <w:sz w:val="24"/>
        </w:rPr>
        <w:br/>
        <w:tab/>
      </w:r>
      <w:r>
        <w:rPr>
          <w:rFonts w:ascii="Times New Roman"/>
          <w:sz w:val="24"/>
        </w:rPr>
        <w:t>E) conduct a SWOT analysis.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b w:val="false"/>
          <w:i w:val="false"/>
          <w:color w:val="000000"/>
          <w:sz w:val="24"/>
        </w:rPr>
        <w:t>The farm-to-table trend has led the long-standing neighborhood grocery to stock and sell a line of local, organic food products. In doing this, the grocery is most</w:t>
      </w:r>
      <w:r>
        <w:rPr>
          <w:rFonts w:ascii="Times New Roman"/>
          <w:b w:val="false"/>
          <w:i/>
          <w:color w:val="000000"/>
          <w:sz w:val="24"/>
        </w:rPr>
        <w:t>likely</w:t>
      </w:r>
      <w:r>
        <w:rPr>
          <w:rFonts w:ascii="Times New Roman"/>
          <w:b w:val="false"/>
          <w:i w:val="false"/>
          <w:color w:val="000000"/>
          <w:sz w:val="24"/>
        </w:rPr>
        <w:t xml:space="preserve"> trying to</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gain government subsidies.</w:t>
      </w:r>
      <w:r>
        <w:rPr>
          <w:rFonts w:ascii="Times New Roman"/>
          <w:sz w:val="24"/>
        </w:rPr>
        <w:tab/>
        <w:br/>
        <w:tab/>
      </w:r>
      <w:r>
        <w:rPr>
          <w:rFonts w:ascii="Times New Roman"/>
          <w:sz w:val="24"/>
        </w:rPr>
        <w:t>B) attract a different market segment.</w:t>
      </w:r>
      <w:r>
        <w:rPr>
          <w:rFonts w:ascii="Times New Roman"/>
          <w:sz w:val="24"/>
        </w:rPr>
        <w:br/>
        <w:tab/>
      </w:r>
      <w:r>
        <w:rPr>
          <w:rFonts w:ascii="Times New Roman"/>
          <w:sz w:val="24"/>
        </w:rPr>
        <w:t>C) reduce its costs.</w:t>
      </w:r>
      <w:r>
        <w:rPr>
          <w:rFonts w:ascii="Times New Roman"/>
          <w:sz w:val="24"/>
        </w:rPr>
        <w:br/>
        <w:tab/>
      </w:r>
      <w:r>
        <w:rPr>
          <w:rFonts w:ascii="Times New Roman"/>
          <w:sz w:val="24"/>
        </w:rPr>
        <w:t>D) save the environment.</w:t>
      </w:r>
      <w:r>
        <w:rPr>
          <w:rFonts w:ascii="Times New Roman"/>
          <w:sz w:val="24"/>
        </w:rPr>
        <w:br/>
        <w:tab/>
      </w:r>
      <w:r>
        <w:rPr>
          <w:rFonts w:ascii="Times New Roman"/>
          <w:sz w:val="24"/>
        </w:rPr>
        <w:t>E) offset cost-based pricing pressure.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b w:val="false"/>
          <w:i w:val="false"/>
          <w:color w:val="000000"/>
          <w:sz w:val="24"/>
        </w:rPr>
        <w:t>When considering new products, marketers at Savory Seasonings ask themselves, "What would Kate think?" Kate is a fictional character representing 25- to 50-year-old educated, upper-income women who rarely watch television but read a lot. "Kate" represents Savory Seasoning’s primary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internal strength.</w:t>
      </w:r>
      <w:r>
        <w:rPr>
          <w:rFonts w:ascii="Times New Roman"/>
          <w:sz w:val="24"/>
        </w:rPr>
        <w:tab/>
        <w:br/>
        <w:tab/>
      </w:r>
      <w:r>
        <w:rPr>
          <w:rFonts w:ascii="Times New Roman"/>
          <w:sz w:val="24"/>
        </w:rPr>
        <w:t>B) positioning strategy.</w:t>
      </w:r>
      <w:r>
        <w:rPr>
          <w:rFonts w:ascii="Times New Roman"/>
          <w:sz w:val="24"/>
        </w:rPr>
        <w:br/>
        <w:tab/>
      </w:r>
      <w:r>
        <w:rPr>
          <w:rFonts w:ascii="Times New Roman"/>
          <w:sz w:val="24"/>
        </w:rPr>
        <w:t>C) strategic business unit.</w:t>
      </w:r>
      <w:r>
        <w:rPr>
          <w:rFonts w:ascii="Times New Roman"/>
          <w:sz w:val="24"/>
        </w:rPr>
        <w:br/>
        <w:tab/>
      </w:r>
      <w:r>
        <w:rPr>
          <w:rFonts w:ascii="Times New Roman"/>
          <w:sz w:val="24"/>
        </w:rPr>
        <w:t>D) target market segment.</w:t>
      </w:r>
      <w:r>
        <w:rPr>
          <w:rFonts w:ascii="Times New Roman"/>
          <w:sz w:val="24"/>
        </w:rPr>
        <w:br/>
        <w:tab/>
      </w:r>
      <w:r>
        <w:rPr>
          <w:rFonts w:ascii="Times New Roman"/>
          <w:sz w:val="24"/>
        </w:rPr>
        <w:t>E) sustainable competitive advantage.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b w:val="false"/>
          <w:i w:val="false"/>
          <w:color w:val="000000"/>
          <w:sz w:val="24"/>
        </w:rPr>
        <w:t>After identifying various market segments that her company could pursue, Laura evaluated each segment's attractiveness based on size, income, and accessibility. Laura was involved in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target marketing.</w:t>
      </w:r>
      <w:r>
        <w:rPr>
          <w:rFonts w:ascii="Times New Roman"/>
          <w:sz w:val="24"/>
        </w:rPr>
        <w:tab/>
        <w:br/>
        <w:tab/>
      </w:r>
      <w:r>
        <w:rPr>
          <w:rFonts w:ascii="Times New Roman"/>
          <w:sz w:val="24"/>
        </w:rPr>
        <w:t>B) situation analysis.</w:t>
      </w:r>
      <w:r>
        <w:rPr>
          <w:rFonts w:ascii="Times New Roman"/>
          <w:sz w:val="24"/>
        </w:rPr>
        <w:br/>
        <w:tab/>
      </w:r>
      <w:r>
        <w:rPr>
          <w:rFonts w:ascii="Times New Roman"/>
          <w:sz w:val="24"/>
        </w:rPr>
        <w:t>C) diversification.</w:t>
      </w:r>
      <w:r>
        <w:rPr>
          <w:rFonts w:ascii="Times New Roman"/>
          <w:sz w:val="24"/>
        </w:rPr>
        <w:br/>
        <w:tab/>
      </w:r>
      <w:r>
        <w:rPr>
          <w:rFonts w:ascii="Times New Roman"/>
          <w:sz w:val="24"/>
        </w:rPr>
        <w:t>D) positioning.</w:t>
      </w:r>
      <w:r>
        <w:rPr>
          <w:rFonts w:ascii="Times New Roman"/>
          <w:sz w:val="24"/>
        </w:rPr>
        <w:br/>
        <w:tab/>
      </w:r>
      <w:r>
        <w:rPr>
          <w:rFonts w:ascii="Times New Roman"/>
          <w:sz w:val="24"/>
        </w:rPr>
        <w:t>E) market penetration estimation.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b w:val="false"/>
          <w:i w:val="false"/>
          <w:color w:val="000000"/>
          <w:sz w:val="24"/>
        </w:rPr>
        <w:t>Patrick Mahomes, Peyton Manning, and other athletes are paid huge sums of money by companies for celebrity endorsements. If endorsements by these athletes create a clear understanding among consumers of the companies' products in comparison to competing products, they can help with the firm's</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excellence</w:t>
      </w:r>
      <w:r>
        <w:rPr>
          <w:rFonts w:ascii="Times New Roman"/>
          <w:sz w:val="24"/>
        </w:rPr>
        <w:tab/>
        <w:br/>
        <w:tab/>
      </w:r>
      <w:r>
        <w:rPr>
          <w:rFonts w:ascii="Times New Roman"/>
          <w:sz w:val="24"/>
        </w:rPr>
        <w:t>B) targeting</w:t>
      </w:r>
      <w:r>
        <w:rPr>
          <w:rFonts w:ascii="Times New Roman"/>
          <w:sz w:val="24"/>
        </w:rPr>
        <w:br/>
        <w:tab/>
      </w:r>
      <w:r>
        <w:rPr>
          <w:rFonts w:ascii="Times New Roman"/>
          <w:sz w:val="24"/>
        </w:rPr>
        <w:t>C) positioning</w:t>
      </w:r>
      <w:r>
        <w:rPr>
          <w:rFonts w:ascii="Times New Roman"/>
          <w:sz w:val="24"/>
        </w:rPr>
        <w:br/>
        <w:tab/>
      </w:r>
      <w:r>
        <w:rPr>
          <w:rFonts w:ascii="Times New Roman"/>
          <w:sz w:val="24"/>
        </w:rPr>
        <w:t>D) segmentation</w:t>
      </w:r>
      <w:r>
        <w:rPr>
          <w:rFonts w:ascii="Times New Roman"/>
          <w:sz w:val="24"/>
        </w:rPr>
        <w:br/>
        <w:tab/>
      </w:r>
      <w:r>
        <w:rPr>
          <w:rFonts w:ascii="Times New Roman"/>
          <w:sz w:val="24"/>
        </w:rPr>
        <w:t>E) customer excellence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involves the process of defining the marketing mix variables so that target customers have a clear, distinctive, desirable understanding of what a product does or represents in comparison with competing products.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Targeting</w:t>
      </w:r>
      <w:r>
        <w:rPr>
          <w:rFonts w:ascii="Times New Roman"/>
          <w:sz w:val="24"/>
        </w:rPr>
        <w:tab/>
        <w:br/>
        <w:tab/>
      </w:r>
      <w:r>
        <w:rPr>
          <w:rFonts w:ascii="Times New Roman"/>
          <w:sz w:val="24"/>
        </w:rPr>
        <w:t>B) Market segmentation</w:t>
      </w:r>
      <w:r>
        <w:rPr>
          <w:rFonts w:ascii="Times New Roman"/>
          <w:sz w:val="24"/>
        </w:rPr>
        <w:br/>
        <w:tab/>
      </w:r>
      <w:r>
        <w:rPr>
          <w:rFonts w:ascii="Times New Roman"/>
          <w:sz w:val="24"/>
        </w:rPr>
        <w:t>C) A situational analysis</w:t>
      </w:r>
      <w:r>
        <w:rPr>
          <w:rFonts w:ascii="Times New Roman"/>
          <w:sz w:val="24"/>
        </w:rPr>
        <w:br/>
        <w:tab/>
      </w:r>
      <w:r>
        <w:rPr>
          <w:rFonts w:ascii="Times New Roman"/>
          <w:sz w:val="24"/>
        </w:rPr>
        <w:t>D) Market positioning</w:t>
      </w:r>
      <w:r>
        <w:rPr>
          <w:rFonts w:ascii="Times New Roman"/>
          <w:sz w:val="24"/>
        </w:rPr>
        <w:br/>
        <w:tab/>
      </w:r>
      <w:r>
        <w:rPr>
          <w:rFonts w:ascii="Times New Roman"/>
          <w:sz w:val="24"/>
        </w:rPr>
        <w:t>E) A SWOT analysis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b w:val="false"/>
          <w:i w:val="false"/>
          <w:color w:val="000000"/>
          <w:sz w:val="24"/>
        </w:rPr>
        <w:t>Starbucks is known for understanding its customers. As such, it has developed multiple varieties of products that match the needs and wants of its different market segments. By offering everything from espresso drinks to teas to pastries, Starbucks is engaging in a(n)</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value-based promotions</w:t>
      </w:r>
      <w:r>
        <w:rPr>
          <w:rFonts w:ascii="Times New Roman"/>
          <w:sz w:val="24"/>
        </w:rPr>
        <w:tab/>
        <w:br/>
        <w:tab/>
      </w:r>
      <w:r>
        <w:rPr>
          <w:rFonts w:ascii="Times New Roman"/>
          <w:sz w:val="24"/>
        </w:rPr>
        <w:t>B) market segmentation</w:t>
      </w:r>
      <w:r>
        <w:rPr>
          <w:rFonts w:ascii="Times New Roman"/>
          <w:sz w:val="24"/>
        </w:rPr>
        <w:br/>
        <w:tab/>
      </w:r>
      <w:r>
        <w:rPr>
          <w:rFonts w:ascii="Times New Roman"/>
          <w:sz w:val="24"/>
        </w:rPr>
        <w:t>C) positioning</w:t>
      </w:r>
      <w:r>
        <w:rPr>
          <w:rFonts w:ascii="Times New Roman"/>
          <w:sz w:val="24"/>
        </w:rPr>
        <w:br/>
        <w:tab/>
      </w:r>
      <w:r>
        <w:rPr>
          <w:rFonts w:ascii="Times New Roman"/>
          <w:sz w:val="24"/>
        </w:rPr>
        <w:t>D) operational excellence</w:t>
      </w:r>
      <w:r>
        <w:rPr>
          <w:rFonts w:ascii="Times New Roman"/>
          <w:sz w:val="24"/>
        </w:rPr>
        <w:br/>
        <w:tab/>
      </w:r>
      <w:r>
        <w:rPr>
          <w:rFonts w:ascii="Times New Roman"/>
          <w:sz w:val="24"/>
        </w:rPr>
        <w:t>E) target marketing</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b w:val="false"/>
          <w:i w:val="false"/>
          <w:color w:val="000000"/>
          <w:sz w:val="24"/>
        </w:rPr>
        <w:t>Many small businesses whose competitors are national franchises advertise "we are locally owned" or "we have been here since 1951." This is part of these firms'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business mission.</w:t>
      </w:r>
      <w:r>
        <w:rPr>
          <w:rFonts w:ascii="Times New Roman"/>
          <w:sz w:val="24"/>
        </w:rPr>
        <w:tab/>
        <w:br/>
        <w:tab/>
      </w:r>
      <w:r>
        <w:rPr>
          <w:rFonts w:ascii="Times New Roman"/>
          <w:sz w:val="24"/>
        </w:rPr>
        <w:t>B) market segmentation strategy.</w:t>
      </w:r>
      <w:r>
        <w:rPr>
          <w:rFonts w:ascii="Times New Roman"/>
          <w:sz w:val="24"/>
        </w:rPr>
        <w:br/>
        <w:tab/>
      </w:r>
      <w:r>
        <w:rPr>
          <w:rFonts w:ascii="Times New Roman"/>
          <w:sz w:val="24"/>
        </w:rPr>
        <w:t>C) positioning strategy.</w:t>
      </w:r>
      <w:r>
        <w:rPr>
          <w:rFonts w:ascii="Times New Roman"/>
          <w:sz w:val="24"/>
        </w:rPr>
        <w:br/>
        <w:tab/>
      </w:r>
      <w:r>
        <w:rPr>
          <w:rFonts w:ascii="Times New Roman"/>
          <w:sz w:val="24"/>
        </w:rPr>
        <w:t>D) customer excellence strategy.</w:t>
      </w:r>
      <w:r>
        <w:rPr>
          <w:rFonts w:ascii="Times New Roman"/>
          <w:sz w:val="24"/>
        </w:rPr>
        <w:br/>
        <w:tab/>
      </w:r>
      <w:r>
        <w:rPr>
          <w:rFonts w:ascii="Times New Roman"/>
          <w:sz w:val="24"/>
        </w:rPr>
        <w:t>E) target market.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sz w:val="24"/>
        </w:rPr>
        <w:t>Among Internet users, some do research online, some shop, some look for entertainment, and many do all three. Each of these groups have different wants and needs and would be called a</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strategic group.</w:t>
      </w:r>
      <w:r>
        <w:rPr>
          <w:rFonts w:ascii="Times New Roman"/>
          <w:sz w:val="24"/>
        </w:rPr>
        <w:tab/>
        <w:br/>
        <w:tab/>
      </w:r>
      <w:r>
        <w:rPr>
          <w:rFonts w:ascii="Times New Roman"/>
          <w:sz w:val="24"/>
        </w:rPr>
        <w:t>B) strategic business unit.</w:t>
      </w:r>
      <w:r>
        <w:rPr>
          <w:rFonts w:ascii="Times New Roman"/>
          <w:sz w:val="24"/>
        </w:rPr>
        <w:br/>
        <w:tab/>
      </w:r>
      <w:r>
        <w:rPr>
          <w:rFonts w:ascii="Times New Roman"/>
          <w:sz w:val="24"/>
        </w:rPr>
        <w:t>C) market segment.</w:t>
      </w:r>
      <w:r>
        <w:rPr>
          <w:rFonts w:ascii="Times New Roman"/>
          <w:sz w:val="24"/>
        </w:rPr>
        <w:br/>
        <w:tab/>
      </w:r>
      <w:r>
        <w:rPr>
          <w:rFonts w:ascii="Times New Roman"/>
          <w:sz w:val="24"/>
        </w:rPr>
        <w:t>D) cash cow.</w:t>
      </w:r>
      <w:r>
        <w:rPr>
          <w:rFonts w:ascii="Times New Roman"/>
          <w:sz w:val="24"/>
        </w:rPr>
        <w:br/>
        <w:tab/>
      </w:r>
      <w:r>
        <w:rPr>
          <w:rFonts w:ascii="Times New Roman"/>
          <w:sz w:val="24"/>
        </w:rPr>
        <w:t>E) marketing metric.</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sz w:val="24"/>
        </w:rPr>
        <w:t>Harriet has been directed by her regional marketing manager to cut prices on seasonal items, place an ad in the local paper, and tell distributors to reduce deliveries for the next month. Which step of the strategic marketing planning process is Harriet engaged in?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evaluate performance</w:t>
      </w:r>
      <w:r>
        <w:rPr>
          <w:rFonts w:ascii="Times New Roman"/>
          <w:sz w:val="24"/>
        </w:rPr>
        <w:tab/>
        <w:br/>
        <w:tab/>
      </w:r>
      <w:r>
        <w:rPr>
          <w:rFonts w:ascii="Times New Roman"/>
          <w:sz w:val="24"/>
        </w:rPr>
        <w:t>B) define the business mission</w:t>
      </w:r>
      <w:r>
        <w:rPr>
          <w:rFonts w:ascii="Times New Roman"/>
          <w:sz w:val="24"/>
        </w:rPr>
        <w:br/>
        <w:tab/>
      </w:r>
      <w:r>
        <w:rPr>
          <w:rFonts w:ascii="Times New Roman"/>
          <w:sz w:val="24"/>
        </w:rPr>
        <w:t>C) perform situation analysis</w:t>
      </w:r>
      <w:r>
        <w:rPr>
          <w:rFonts w:ascii="Times New Roman"/>
          <w:sz w:val="24"/>
        </w:rPr>
        <w:br/>
        <w:tab/>
      </w:r>
      <w:r>
        <w:rPr>
          <w:rFonts w:ascii="Times New Roman"/>
          <w:sz w:val="24"/>
        </w:rPr>
        <w:t>D) implement marketing mix and allocate resources</w:t>
      </w:r>
      <w:r>
        <w:rPr>
          <w:rFonts w:ascii="Times New Roman"/>
          <w:sz w:val="24"/>
        </w:rPr>
        <w:br/>
        <w:tab/>
      </w:r>
      <w:r>
        <w:rPr>
          <w:rFonts w:ascii="Times New Roman"/>
          <w:sz w:val="24"/>
        </w:rPr>
        <w:t>E) identify and evaluate opportunities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70)</w:t>
        <w:tab/>
      </w:r>
      <w:r>
        <w:rPr>
          <w:rFonts w:ascii="Times New Roman"/>
          <w:b w:val="false"/>
          <w:i w:val="false"/>
          <w:color w:val="000000"/>
          <w:sz w:val="24"/>
        </w:rPr>
        <w:t>Suppose your university made a sizable investment in its career services—additional counselors, increased efforts to bring in recruiters, and other services aimed at helping students find jobs. In terms of implementing the marketing mix, the university is enhancing the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segmentation strategy.</w:t>
      </w:r>
      <w:r>
        <w:rPr>
          <w:rFonts w:ascii="Times New Roman"/>
          <w:sz w:val="24"/>
        </w:rPr>
        <w:tab/>
        <w:br/>
        <w:tab/>
      </w:r>
      <w:r>
        <w:rPr>
          <w:rFonts w:ascii="Times New Roman"/>
          <w:sz w:val="24"/>
        </w:rPr>
        <w:t>B) place strategy.</w:t>
      </w:r>
      <w:r>
        <w:rPr>
          <w:rFonts w:ascii="Times New Roman"/>
          <w:sz w:val="24"/>
        </w:rPr>
        <w:br/>
        <w:tab/>
      </w:r>
      <w:r>
        <w:rPr>
          <w:rFonts w:ascii="Times New Roman"/>
          <w:sz w:val="24"/>
        </w:rPr>
        <w:t>C) place delivery.</w:t>
      </w:r>
      <w:r>
        <w:rPr>
          <w:rFonts w:ascii="Times New Roman"/>
          <w:sz w:val="24"/>
        </w:rPr>
        <w:br/>
        <w:tab/>
      </w:r>
      <w:r>
        <w:rPr>
          <w:rFonts w:ascii="Times New Roman"/>
          <w:sz w:val="24"/>
        </w:rPr>
        <w:t>D) promotion communication.</w:t>
      </w:r>
      <w:r>
        <w:rPr>
          <w:rFonts w:ascii="Times New Roman"/>
          <w:sz w:val="24"/>
        </w:rPr>
        <w:br/>
        <w:tab/>
      </w:r>
      <w:r>
        <w:rPr>
          <w:rFonts w:ascii="Times New Roman"/>
          <w:sz w:val="24"/>
        </w:rPr>
        <w:t>E) product value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71)</w:t>
        <w:tab/>
      </w:r>
      <w:r>
        <w:rPr>
          <w:rFonts w:ascii="Times New Roman"/>
          <w:sz w:val="24"/>
        </w:rPr>
        <w:t>Creating value for a consumer product via place decisions involves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putting the product in the front of the store.</w:t>
      </w:r>
      <w:r>
        <w:rPr>
          <w:rFonts w:ascii="Times New Roman"/>
          <w:sz w:val="24"/>
        </w:rPr>
        <w:tab/>
        <w:br/>
        <w:tab/>
      </w:r>
      <w:r>
        <w:rPr>
          <w:rFonts w:ascii="Times New Roman"/>
          <w:b w:val="false"/>
          <w:i w:val="false"/>
          <w:color w:val="000000"/>
          <w:sz w:val="24"/>
        </w:rPr>
        <w:t>B) designing creative displays to capture consumers' attention.</w:t>
      </w:r>
      <w:r>
        <w:rPr>
          <w:rFonts w:ascii="Times New Roman"/>
          <w:sz w:val="24"/>
        </w:rPr>
      </w:r>
      <w:r>
        <w:rPr>
          <w:rFonts w:ascii="Times New Roman"/>
          <w:sz w:val="24"/>
        </w:rPr>
        <w:br/>
        <w:tab/>
      </w:r>
      <w:r>
        <w:rPr>
          <w:rFonts w:ascii="Times New Roman"/>
          <w:sz w:val="24"/>
        </w:rPr>
        <w:t>C) pricing products differently at different stores.</w:t>
      </w:r>
      <w:r>
        <w:rPr>
          <w:rFonts w:ascii="Times New Roman"/>
          <w:sz w:val="24"/>
        </w:rPr>
        <w:br/>
        <w:tab/>
      </w:r>
      <w:r>
        <w:rPr>
          <w:rFonts w:ascii="Times New Roman"/>
          <w:sz w:val="24"/>
        </w:rPr>
        <w:t>D) making sure the product is available where and when customers will want it.</w:t>
      </w:r>
      <w:r>
        <w:rPr>
          <w:rFonts w:ascii="Times New Roman"/>
          <w:sz w:val="24"/>
        </w:rPr>
        <w:br/>
        <w:tab/>
      </w:r>
      <w:r>
        <w:rPr>
          <w:rFonts w:ascii="Times New Roman"/>
          <w:sz w:val="24"/>
        </w:rPr>
        <w:t>E) focusing exclusively on Internet sales to reduce supply chain costs.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72)</w:t>
        <w:tab/>
      </w:r>
      <w:r>
        <w:rPr>
          <w:rFonts w:ascii="Times New Roman"/>
          <w:b w:val="false"/>
          <w:i w:val="false"/>
          <w:color w:val="000000"/>
          <w:sz w:val="24"/>
        </w:rPr>
        <w:t>In recent years, cellular (mobile) service providers have worked hard to eliminate "dead zones," providing customers with service wherever they traveled. By working to make the network available in more locations, cellular service companies were focusing on</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value creation.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w:t>
      </w:r>
      <w:r>
        <w:rPr>
          <w:rFonts w:ascii="Times New Roman"/>
          <w:sz w:val="24"/>
        </w:rPr>
        <w:tab/>
        <w:br/>
        <w:tab/>
      </w:r>
      <w:r>
        <w:rPr>
          <w:rFonts w:ascii="Times New Roman"/>
          <w:sz w:val="24"/>
        </w:rPr>
        <w:t>B) price</w:t>
      </w:r>
      <w:r>
        <w:rPr>
          <w:rFonts w:ascii="Times New Roman"/>
          <w:sz w:val="24"/>
        </w:rPr>
        <w:br/>
        <w:tab/>
      </w:r>
      <w:r>
        <w:rPr>
          <w:rFonts w:ascii="Times New Roman"/>
          <w:sz w:val="24"/>
        </w:rPr>
        <w:t>C) promotion</w:t>
      </w:r>
      <w:r>
        <w:rPr>
          <w:rFonts w:ascii="Times New Roman"/>
          <w:sz w:val="24"/>
        </w:rPr>
        <w:br/>
        <w:tab/>
      </w:r>
      <w:r>
        <w:rPr>
          <w:rFonts w:ascii="Times New Roman"/>
          <w:sz w:val="24"/>
        </w:rPr>
        <w:t>D) place</w:t>
      </w:r>
      <w:r>
        <w:rPr>
          <w:rFonts w:ascii="Times New Roman"/>
          <w:sz w:val="24"/>
        </w:rPr>
        <w:br/>
        <w:tab/>
      </w:r>
      <w:r>
        <w:rPr>
          <w:rFonts w:ascii="Times New Roman"/>
          <w:sz w:val="24"/>
        </w:rPr>
        <w:t>E) financial</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73)</w:t>
        <w:tab/>
      </w:r>
      <w:r>
        <w:rPr>
          <w:rFonts w:ascii="Times New Roman"/>
          <w:sz w:val="24"/>
        </w:rPr>
        <w:t>The idea of value-based marketing requires firms to charge a price that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covers costs and generates a modest profit.</w:t>
      </w:r>
      <w:r>
        <w:rPr>
          <w:rFonts w:ascii="Times New Roman"/>
          <w:sz w:val="24"/>
        </w:rPr>
        <w:tab/>
        <w:br/>
        <w:tab/>
      </w:r>
      <w:r>
        <w:rPr>
          <w:rFonts w:ascii="Times New Roman"/>
          <w:sz w:val="24"/>
        </w:rPr>
        <w:t>B) includes the value of the effort the firm put into the product or service.</w:t>
      </w:r>
      <w:r>
        <w:rPr>
          <w:rFonts w:ascii="Times New Roman"/>
          <w:sz w:val="24"/>
        </w:rPr>
        <w:br/>
        <w:tab/>
      </w:r>
      <w:r>
        <w:rPr>
          <w:rFonts w:ascii="Times New Roman"/>
          <w:sz w:val="24"/>
        </w:rPr>
        <w:t>C) captures the value customers perceive that they are receiving.</w:t>
      </w:r>
      <w:r>
        <w:rPr>
          <w:rFonts w:ascii="Times New Roman"/>
          <w:sz w:val="24"/>
        </w:rPr>
        <w:br/>
        <w:tab/>
      </w:r>
      <w:r>
        <w:rPr>
          <w:rFonts w:ascii="Times New Roman"/>
          <w:sz w:val="24"/>
        </w:rPr>
        <w:t>D) prioritizes customer excellence above operational excellence.</w:t>
      </w:r>
      <w:r>
        <w:rPr>
          <w:rFonts w:ascii="Times New Roman"/>
          <w:sz w:val="24"/>
        </w:rPr>
        <w:br/>
        <w:tab/>
      </w:r>
      <w:r>
        <w:rPr>
          <w:rFonts w:ascii="Times New Roman"/>
          <w:b w:val="false"/>
          <w:i w:val="false"/>
          <w:color w:val="000000"/>
          <w:sz w:val="24"/>
        </w:rPr>
        <w:t>E) matches competitors' prices.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74)</w:t>
        <w:tab/>
      </w:r>
      <w:r>
        <w:rPr>
          <w:rFonts w:ascii="Times New Roman"/>
          <w:sz w:val="24"/>
        </w:rPr>
        <w:t>An e-book distributor makes sure its customers can download their selections of e-books easily from its website from wherever they are, whenever they want. In so doing, it is focusing on creating value through</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w:t>
      </w:r>
      <w:r>
        <w:rPr>
          <w:rFonts w:ascii="Times New Roman"/>
          <w:sz w:val="24"/>
        </w:rPr>
        <w:tab/>
        <w:br/>
        <w:tab/>
      </w:r>
      <w:r>
        <w:rPr>
          <w:rFonts w:ascii="Times New Roman"/>
          <w:sz w:val="24"/>
        </w:rPr>
        <w:t>B) place.</w:t>
      </w:r>
      <w:r>
        <w:rPr>
          <w:rFonts w:ascii="Times New Roman"/>
          <w:sz w:val="24"/>
        </w:rPr>
        <w:br/>
        <w:tab/>
      </w:r>
      <w:r>
        <w:rPr>
          <w:rFonts w:ascii="Times New Roman"/>
          <w:sz w:val="24"/>
        </w:rPr>
        <w:t>C) promotion.</w:t>
      </w:r>
      <w:r>
        <w:rPr>
          <w:rFonts w:ascii="Times New Roman"/>
          <w:sz w:val="24"/>
        </w:rPr>
        <w:br/>
        <w:tab/>
      </w:r>
      <w:r>
        <w:rPr>
          <w:rFonts w:ascii="Times New Roman"/>
          <w:sz w:val="24"/>
        </w:rPr>
        <w:t>D) price.</w:t>
      </w:r>
      <w:r>
        <w:rPr>
          <w:rFonts w:ascii="Times New Roman"/>
          <w:sz w:val="24"/>
        </w:rPr>
        <w:br/>
        <w:tab/>
      </w:r>
      <w:r>
        <w:rPr>
          <w:rFonts w:ascii="Times New Roman"/>
          <w:sz w:val="24"/>
        </w:rPr>
        <w:t>E) process.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75)</w:t>
        <w:tab/>
      </w:r>
      <w:r>
        <w:rPr>
          <w:rFonts w:ascii="Times New Roman"/>
          <w:b w:val="false"/>
          <w:i w:val="false"/>
          <w:color w:val="000000"/>
          <w:sz w:val="24"/>
        </w:rPr>
        <w:t>In value-based marketing, the promotion element of the four Ps communicates the</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to customers through a variety of media.</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mission statement</w:t>
      </w:r>
      <w:r>
        <w:rPr>
          <w:rFonts w:ascii="Times New Roman"/>
          <w:sz w:val="24"/>
        </w:rPr>
        <w:tab/>
        <w:br/>
        <w:tab/>
      </w:r>
      <w:r>
        <w:rPr>
          <w:rFonts w:ascii="Times New Roman"/>
          <w:sz w:val="24"/>
        </w:rPr>
        <w:t>B) operational excellence strategy</w:t>
      </w:r>
      <w:r>
        <w:rPr>
          <w:rFonts w:ascii="Times New Roman"/>
          <w:sz w:val="24"/>
        </w:rPr>
        <w:br/>
        <w:tab/>
      </w:r>
      <w:r>
        <w:rPr>
          <w:rFonts w:ascii="Times New Roman"/>
          <w:sz w:val="24"/>
        </w:rPr>
        <w:t>C) value proposition</w:t>
      </w:r>
      <w:r>
        <w:rPr>
          <w:rFonts w:ascii="Times New Roman"/>
          <w:sz w:val="24"/>
        </w:rPr>
        <w:br/>
        <w:tab/>
      </w:r>
      <w:r>
        <w:rPr>
          <w:rFonts w:ascii="Times New Roman"/>
          <w:sz w:val="24"/>
        </w:rPr>
        <w:t>D) relative market value</w:t>
      </w:r>
      <w:r>
        <w:rPr>
          <w:rFonts w:ascii="Times New Roman"/>
          <w:sz w:val="24"/>
        </w:rPr>
        <w:br/>
        <w:tab/>
      </w:r>
      <w:r>
        <w:rPr>
          <w:rFonts w:ascii="Times New Roman"/>
          <w:sz w:val="24"/>
        </w:rPr>
        <w:t>E) target market definition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76)</w:t>
        <w:tab/>
      </w:r>
      <w:r>
        <w:rPr>
          <w:rFonts w:ascii="Times New Roman"/>
          <w:b w:val="false"/>
          <w:i w:val="false"/>
          <w:color w:val="000000"/>
          <w:sz w:val="24"/>
        </w:rPr>
        <w:t>When marketers use a variety of communication disciplines—advertising, personal selling, sales promotion, public relations, direct marketing, and online marketing including social media—in combination to communicate a value proposition to the customer, it is referred to as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integrated marketing communications.</w:t>
      </w:r>
      <w:r>
        <w:rPr>
          <w:rFonts w:ascii="Times New Roman"/>
          <w:sz w:val="24"/>
        </w:rPr>
        <w:tab/>
        <w:br/>
        <w:tab/>
      </w:r>
      <w:r>
        <w:rPr>
          <w:rFonts w:ascii="Times New Roman"/>
          <w:sz w:val="24"/>
        </w:rPr>
        <w:t>B) multimedia marketing.</w:t>
      </w:r>
      <w:r>
        <w:rPr>
          <w:rFonts w:ascii="Times New Roman"/>
          <w:sz w:val="24"/>
        </w:rPr>
        <w:br/>
        <w:tab/>
      </w:r>
      <w:r>
        <w:rPr>
          <w:rFonts w:ascii="Times New Roman"/>
          <w:sz w:val="24"/>
        </w:rPr>
        <w:t>C) diverse marketing communications.</w:t>
      </w:r>
      <w:r>
        <w:rPr>
          <w:rFonts w:ascii="Times New Roman"/>
          <w:sz w:val="24"/>
        </w:rPr>
        <w:br/>
        <w:tab/>
      </w:r>
      <w:r>
        <w:rPr>
          <w:rFonts w:ascii="Times New Roman"/>
          <w:sz w:val="24"/>
        </w:rPr>
        <w:t>D) comprehensive promotion.</w:t>
      </w:r>
      <w:r>
        <w:rPr>
          <w:rFonts w:ascii="Times New Roman"/>
          <w:sz w:val="24"/>
        </w:rPr>
        <w:br/>
        <w:tab/>
      </w:r>
      <w:r>
        <w:rPr>
          <w:rFonts w:ascii="Times New Roman"/>
          <w:sz w:val="24"/>
        </w:rPr>
        <w:t>E) managed marketing communications.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77)</w:t>
        <w:tab/>
      </w:r>
      <w:r>
        <w:rPr>
          <w:rFonts w:ascii="Times New Roman"/>
          <w:sz w:val="24"/>
        </w:rPr>
        <w:t>Businesses use metrics in order to</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lower production costs.</w:t>
      </w:r>
      <w:r>
        <w:rPr>
          <w:rFonts w:ascii="Times New Roman"/>
          <w:sz w:val="24"/>
        </w:rPr>
        <w:tab/>
        <w:br/>
        <w:tab/>
      </w:r>
      <w:r>
        <w:rPr>
          <w:rFonts w:ascii="Times New Roman"/>
          <w:sz w:val="24"/>
        </w:rPr>
        <w:t>B) eliminate inventory costs.</w:t>
      </w:r>
      <w:r>
        <w:rPr>
          <w:rFonts w:ascii="Times New Roman"/>
          <w:sz w:val="24"/>
        </w:rPr>
        <w:br/>
        <w:tab/>
      </w:r>
      <w:r>
        <w:rPr>
          <w:rFonts w:ascii="Times New Roman"/>
          <w:sz w:val="24"/>
        </w:rPr>
        <w:t>C) evaluate a strategy and quantify a trend.</w:t>
      </w:r>
      <w:r>
        <w:rPr>
          <w:rFonts w:ascii="Times New Roman"/>
          <w:sz w:val="24"/>
        </w:rPr>
        <w:br/>
        <w:tab/>
      </w:r>
      <w:r>
        <w:rPr>
          <w:rFonts w:ascii="Times New Roman"/>
          <w:sz w:val="24"/>
        </w:rPr>
        <w:t>D) recognize a market and develop a new product.</w:t>
      </w:r>
      <w:r>
        <w:rPr>
          <w:rFonts w:ascii="Times New Roman"/>
          <w:sz w:val="24"/>
        </w:rPr>
        <w:br/>
        <w:tab/>
      </w:r>
      <w:r>
        <w:rPr>
          <w:rFonts w:ascii="Times New Roman"/>
          <w:sz w:val="24"/>
        </w:rPr>
        <w:t>E) implement personal selling strategies.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78)</w:t>
        <w:tab/>
      </w:r>
      <w:r>
        <w:rPr>
          <w:rFonts w:ascii="Times New Roman"/>
          <w:b w:val="false"/>
          <w:i w:val="false"/>
          <w:color w:val="000000"/>
          <w:sz w:val="24"/>
        </w:rPr>
        <w:t>Johann sees that his company's quarterly sales and profits are significantly above projections and says, "That's great. Let's keep doing what we've been doing." Johann is ignoring the</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step of the marketing planning process.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evaluate performance</w:t>
      </w:r>
      <w:r>
        <w:rPr>
          <w:rFonts w:ascii="Times New Roman"/>
          <w:sz w:val="24"/>
        </w:rPr>
        <w:tab/>
        <w:br/>
        <w:tab/>
      </w:r>
      <w:r>
        <w:rPr>
          <w:rFonts w:ascii="Times New Roman"/>
          <w:sz w:val="24"/>
        </w:rPr>
        <w:t>B) define the business mission</w:t>
      </w:r>
      <w:r>
        <w:rPr>
          <w:rFonts w:ascii="Times New Roman"/>
          <w:sz w:val="24"/>
        </w:rPr>
        <w:br/>
        <w:tab/>
      </w:r>
      <w:r>
        <w:rPr>
          <w:rFonts w:ascii="Times New Roman"/>
          <w:sz w:val="24"/>
        </w:rPr>
        <w:t>C) perform situation analysis</w:t>
      </w:r>
      <w:r>
        <w:rPr>
          <w:rFonts w:ascii="Times New Roman"/>
          <w:sz w:val="24"/>
        </w:rPr>
        <w:br/>
        <w:tab/>
      </w:r>
      <w:r>
        <w:rPr>
          <w:rFonts w:ascii="Times New Roman"/>
          <w:sz w:val="24"/>
        </w:rPr>
        <w:t>D) implement marketing mix and resources</w:t>
      </w:r>
      <w:r>
        <w:rPr>
          <w:rFonts w:ascii="Times New Roman"/>
          <w:sz w:val="24"/>
        </w:rPr>
        <w:br/>
        <w:tab/>
      </w:r>
      <w:r>
        <w:rPr>
          <w:rFonts w:ascii="Times New Roman"/>
          <w:sz w:val="24"/>
        </w:rPr>
        <w:t>E) identify and evaluate opportunities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79)</w:t>
        <w:tab/>
      </w:r>
      <w:r>
        <w:rPr>
          <w:rFonts w:ascii="Times New Roman"/>
          <w:sz w:val="24"/>
        </w:rPr>
        <w:t>The first objective in the evaluate performance phase of the marketing planning process is to</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determine whether to raise or lower prices.</w:t>
      </w:r>
      <w:r>
        <w:rPr>
          <w:rFonts w:ascii="Times New Roman"/>
          <w:sz w:val="24"/>
        </w:rPr>
        <w:tab/>
        <w:br/>
        <w:tab/>
      </w:r>
      <w:r>
        <w:rPr>
          <w:rFonts w:ascii="Times New Roman"/>
          <w:sz w:val="24"/>
        </w:rPr>
        <w:t>B) adjust advertising allocations.</w:t>
      </w:r>
      <w:r>
        <w:rPr>
          <w:rFonts w:ascii="Times New Roman"/>
          <w:sz w:val="24"/>
        </w:rPr>
        <w:br/>
        <w:tab/>
      </w:r>
      <w:r>
        <w:rPr>
          <w:rFonts w:ascii="Times New Roman"/>
          <w:sz w:val="24"/>
        </w:rPr>
        <w:t>C) find ways to cut costs.</w:t>
      </w:r>
      <w:r>
        <w:rPr>
          <w:rFonts w:ascii="Times New Roman"/>
          <w:sz w:val="24"/>
        </w:rPr>
        <w:br/>
        <w:tab/>
      </w:r>
      <w:r>
        <w:rPr>
          <w:rFonts w:ascii="Times New Roman"/>
          <w:sz w:val="24"/>
        </w:rPr>
        <w:t>D) review implementation programs and results using metrics.</w:t>
      </w:r>
      <w:r>
        <w:rPr>
          <w:rFonts w:ascii="Times New Roman"/>
          <w:sz w:val="24"/>
        </w:rPr>
        <w:br/>
        <w:tab/>
      </w:r>
      <w:r>
        <w:rPr>
          <w:rFonts w:ascii="Times New Roman"/>
          <w:sz w:val="24"/>
        </w:rPr>
        <w:t>E) consider changing the target market.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80)</w:t>
        <w:tab/>
      </w:r>
      <w:r>
        <w:rPr>
          <w:rFonts w:ascii="Times New Roman"/>
          <w:b w:val="false"/>
          <w:i w:val="false"/>
          <w:color w:val="000000"/>
          <w:sz w:val="24"/>
        </w:rPr>
        <w:t>As it pertains to the marketing plan, understanding the causes of performance, regardless of whether that performance exceeded, met, or fell below the firm's goals is important because it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enables firms to make appropriate adjustments.</w:t>
      </w:r>
      <w:r>
        <w:rPr>
          <w:rFonts w:ascii="Times New Roman"/>
          <w:sz w:val="24"/>
        </w:rPr>
        <w:tab/>
        <w:br/>
        <w:tab/>
      </w:r>
      <w:r>
        <w:rPr>
          <w:rFonts w:ascii="Times New Roman"/>
          <w:sz w:val="24"/>
        </w:rPr>
        <w:t>B) allows managers to demonstrate their effectiveness.</w:t>
      </w:r>
      <w:r>
        <w:rPr>
          <w:rFonts w:ascii="Times New Roman"/>
          <w:sz w:val="24"/>
        </w:rPr>
        <w:br/>
        <w:tab/>
      </w:r>
      <w:r>
        <w:rPr>
          <w:rFonts w:ascii="Times New Roman"/>
          <w:sz w:val="24"/>
        </w:rPr>
        <w:t>C) offers insights into crafting an appropriate mission statement.</w:t>
      </w:r>
      <w:r>
        <w:rPr>
          <w:rFonts w:ascii="Times New Roman"/>
          <w:sz w:val="24"/>
        </w:rPr>
        <w:br/>
        <w:tab/>
      </w:r>
      <w:r>
        <w:rPr>
          <w:rFonts w:ascii="Times New Roman"/>
          <w:sz w:val="24"/>
        </w:rPr>
        <w:t>D) should always be followed by eliminating underperforming SBUs.</w:t>
      </w:r>
      <w:r>
        <w:rPr>
          <w:rFonts w:ascii="Times New Roman"/>
          <w:sz w:val="24"/>
        </w:rPr>
        <w:br/>
        <w:tab/>
      </w:r>
      <w:r>
        <w:rPr>
          <w:rFonts w:ascii="Times New Roman"/>
          <w:sz w:val="24"/>
        </w:rPr>
        <w:t>E) allows firms to better assess customer loyalty.</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81)</w:t>
        <w:tab/>
      </w:r>
      <w:r>
        <w:rPr>
          <w:rFonts w:ascii="Times New Roman"/>
          <w:b w:val="false"/>
          <w:i w:val="false"/>
          <w:color w:val="000000"/>
          <w:sz w:val="24"/>
        </w:rPr>
        <w:t>After conducting STP analysis for her custom auto parts store and developing strategies for each of the four Ps, Santina now has to make</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decisions.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competitive response</w:t>
      </w:r>
      <w:r>
        <w:rPr>
          <w:rFonts w:ascii="Times New Roman"/>
          <w:sz w:val="24"/>
        </w:rPr>
        <w:tab/>
        <w:br/>
        <w:tab/>
      </w:r>
      <w:r>
        <w:rPr>
          <w:rFonts w:ascii="Times New Roman"/>
          <w:sz w:val="24"/>
        </w:rPr>
        <w:t>B) resource allocation</w:t>
      </w:r>
      <w:r>
        <w:rPr>
          <w:rFonts w:ascii="Times New Roman"/>
          <w:sz w:val="24"/>
        </w:rPr>
        <w:br/>
        <w:tab/>
      </w:r>
      <w:r>
        <w:rPr>
          <w:rFonts w:ascii="Times New Roman"/>
          <w:sz w:val="24"/>
        </w:rPr>
        <w:t>C) market growth</w:t>
      </w:r>
      <w:r>
        <w:rPr>
          <w:rFonts w:ascii="Times New Roman"/>
          <w:sz w:val="24"/>
        </w:rPr>
        <w:br/>
        <w:tab/>
      </w:r>
      <w:r>
        <w:rPr>
          <w:rFonts w:ascii="Times New Roman"/>
          <w:sz w:val="24"/>
        </w:rPr>
        <w:t>D) product line</w:t>
      </w:r>
      <w:r>
        <w:rPr>
          <w:rFonts w:ascii="Times New Roman"/>
          <w:sz w:val="24"/>
        </w:rPr>
        <w:br/>
        <w:tab/>
      </w:r>
      <w:r>
        <w:rPr>
          <w:rFonts w:ascii="Times New Roman"/>
          <w:sz w:val="24"/>
        </w:rPr>
        <w:t>E) mission statement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82)</w:t>
        <w:tab/>
      </w:r>
      <w:r>
        <w:rPr>
          <w:rFonts w:ascii="Times New Roman"/>
          <w:b w:val="false"/>
          <w:i w:val="false"/>
          <w:color w:val="000000"/>
          <w:sz w:val="24"/>
        </w:rPr>
        <w:t>Stanley owns four dry cleaning stores in the suburbs of Orlando, Florida. He recently updated his STP analysis and has finished adjusting his marketing mix based on the results. His next strategic marketing decision will</w:t>
      </w:r>
      <w:r>
        <w:rPr>
          <w:rFonts w:ascii="Times New Roman"/>
          <w:b w:val="false"/>
          <w:i/>
          <w:color w:val="000000"/>
          <w:sz w:val="24"/>
        </w:rPr>
        <w:t>most likely</w:t>
      </w:r>
      <w:r>
        <w:rPr>
          <w:rFonts w:ascii="Times New Roman"/>
          <w:b w:val="false"/>
          <w:i w:val="false"/>
          <w:color w:val="000000"/>
          <w:sz w:val="24"/>
        </w:rPr>
        <w:t xml:space="preserve"> involve determining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how Disney World crowds will impact his business.</w:t>
      </w:r>
      <w:r>
        <w:rPr>
          <w:rFonts w:ascii="Times New Roman"/>
          <w:sz w:val="24"/>
        </w:rPr>
        <w:tab/>
        <w:br/>
        <w:tab/>
      </w:r>
      <w:r>
        <w:rPr>
          <w:rFonts w:ascii="Times New Roman"/>
          <w:sz w:val="24"/>
        </w:rPr>
        <w:t>B) which employees to promote or fire.</w:t>
      </w:r>
      <w:r>
        <w:rPr>
          <w:rFonts w:ascii="Times New Roman"/>
          <w:sz w:val="24"/>
        </w:rPr>
        <w:br/>
        <w:tab/>
      </w:r>
      <w:r>
        <w:rPr>
          <w:rFonts w:ascii="Times New Roman"/>
          <w:sz w:val="24"/>
        </w:rPr>
        <w:t>C) how to allocate resources among his four stores.</w:t>
      </w:r>
      <w:r>
        <w:rPr>
          <w:rFonts w:ascii="Times New Roman"/>
          <w:sz w:val="24"/>
        </w:rPr>
        <w:br/>
        <w:tab/>
      </w:r>
      <w:r>
        <w:rPr>
          <w:rFonts w:ascii="Times New Roman"/>
          <w:sz w:val="24"/>
        </w:rPr>
        <w:t>D) what new government regulations might create opportunities or threats.</w:t>
      </w:r>
      <w:r>
        <w:rPr>
          <w:rFonts w:ascii="Times New Roman"/>
          <w:sz w:val="24"/>
        </w:rPr>
        <w:br/>
        <w:tab/>
      </w:r>
      <w:r>
        <w:rPr>
          <w:rFonts w:ascii="Times New Roman"/>
          <w:sz w:val="24"/>
        </w:rPr>
        <w:t>E) when to shift from a customer excellence to an operational excellence strategy.</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83)</w:t>
        <w:tab/>
      </w:r>
      <w:r>
        <w:rPr>
          <w:rFonts w:ascii="Times New Roman"/>
          <w:sz w:val="24"/>
        </w:rPr>
        <w:t>Which statement regarding marketing metrics is true?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Metrics are used at the beginning of the planning process.</w:t>
      </w:r>
      <w:r>
        <w:rPr>
          <w:rFonts w:ascii="Times New Roman"/>
          <w:sz w:val="24"/>
        </w:rPr>
        <w:tab/>
        <w:br/>
        <w:tab/>
      </w:r>
      <w:r>
        <w:rPr>
          <w:rFonts w:ascii="Times New Roman"/>
          <w:sz w:val="24"/>
        </w:rPr>
        <w:t>B) They are only reliable for comparing results among SBUs.</w:t>
      </w:r>
      <w:r>
        <w:rPr>
          <w:rFonts w:ascii="Times New Roman"/>
          <w:sz w:val="24"/>
        </w:rPr>
        <w:br/>
        <w:tab/>
      </w:r>
      <w:r>
        <w:rPr>
          <w:rFonts w:ascii="Times New Roman"/>
          <w:sz w:val="24"/>
        </w:rPr>
        <w:t>C) They cannot be used to project the future.</w:t>
      </w:r>
      <w:r>
        <w:rPr>
          <w:rFonts w:ascii="Times New Roman"/>
          <w:sz w:val="24"/>
        </w:rPr>
        <w:br/>
        <w:tab/>
      </w:r>
      <w:r>
        <w:rPr>
          <w:rFonts w:ascii="Times New Roman"/>
          <w:sz w:val="24"/>
        </w:rPr>
        <w:t>D) They quantify a trend, dynamic, or characteristic.</w:t>
      </w:r>
      <w:r>
        <w:rPr>
          <w:rFonts w:ascii="Times New Roman"/>
          <w:sz w:val="24"/>
        </w:rPr>
        <w:br/>
        <w:tab/>
      </w:r>
      <w:r>
        <w:rPr>
          <w:rFonts w:ascii="Times New Roman"/>
          <w:sz w:val="24"/>
        </w:rPr>
        <w:t>E) They make it difficult for a firm to appropriately adjust to its marketing plan.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84)</w:t>
        <w:tab/>
      </w:r>
      <w:r>
        <w:rPr>
          <w:rFonts w:ascii="Times New Roman"/>
          <w:b w:val="false"/>
          <w:i w:val="false"/>
          <w:color w:val="000000"/>
          <w:sz w:val="24"/>
        </w:rPr>
        <w:t>Nadia has been asked to determine the company’s relative level of sales and profits. She can achieve this by measuring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A) the factors that resulted in the company’s sales and profits.</w:t>
      </w:r>
      <w:r>
        <w:rPr>
          <w:rFonts w:ascii="Times New Roman"/>
          <w:sz w:val="24"/>
        </w:rPr>
      </w:r>
      <w:r>
        <w:rPr>
          <w:rFonts w:ascii="Times New Roman"/>
          <w:sz w:val="24"/>
        </w:rPr>
        <w:tab/>
        <w:br/>
        <w:tab/>
      </w:r>
      <w:r>
        <w:rPr>
          <w:rFonts w:ascii="Times New Roman"/>
          <w:sz w:val="24"/>
        </w:rPr>
        <w:t>B) the amount of sales and profits for the current year.</w:t>
      </w:r>
      <w:r>
        <w:rPr>
          <w:rFonts w:ascii="Times New Roman"/>
          <w:sz w:val="24"/>
        </w:rPr>
        <w:br/>
        <w:tab/>
      </w:r>
      <w:r>
        <w:rPr>
          <w:rFonts w:ascii="Times New Roman"/>
          <w:sz w:val="24"/>
        </w:rPr>
        <w:t>C) the projected amount of sales and profits for the upcoming year.</w:t>
      </w:r>
      <w:r>
        <w:rPr>
          <w:rFonts w:ascii="Times New Roman"/>
          <w:sz w:val="24"/>
        </w:rPr>
        <w:br/>
        <w:tab/>
      </w:r>
      <w:r>
        <w:rPr>
          <w:rFonts w:ascii="Times New Roman"/>
          <w:sz w:val="24"/>
        </w:rPr>
        <w:t>D) the amount of sales and profits compared to a competitor.</w:t>
      </w:r>
      <w:r>
        <w:rPr>
          <w:rFonts w:ascii="Times New Roman"/>
          <w:sz w:val="24"/>
        </w:rPr>
        <w:br/>
        <w:tab/>
      </w:r>
      <w:r>
        <w:rPr>
          <w:rFonts w:ascii="Times New Roman"/>
          <w:sz w:val="24"/>
        </w:rPr>
        <w:t>E) the annual sales goals established by upper management.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85)</w:t>
        <w:tab/>
      </w:r>
      <w:r>
        <w:rPr>
          <w:rFonts w:ascii="Times New Roman"/>
          <w:sz w:val="24"/>
        </w:rPr>
        <w:t>The percentage of a market accounted for by a specific product or service within the total volume for that purchase is known as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market penetration.</w:t>
      </w:r>
      <w:r>
        <w:rPr>
          <w:rFonts w:ascii="Times New Roman"/>
          <w:sz w:val="24"/>
        </w:rPr>
        <w:tab/>
        <w:br/>
        <w:tab/>
      </w:r>
      <w:r>
        <w:rPr>
          <w:rFonts w:ascii="Times New Roman"/>
          <w:sz w:val="24"/>
        </w:rPr>
        <w:t>B) market share.</w:t>
      </w:r>
      <w:r>
        <w:rPr>
          <w:rFonts w:ascii="Times New Roman"/>
          <w:sz w:val="24"/>
        </w:rPr>
        <w:br/>
        <w:tab/>
      </w:r>
      <w:r>
        <w:rPr>
          <w:rFonts w:ascii="Times New Roman"/>
          <w:sz w:val="24"/>
        </w:rPr>
        <w:t>C) sales target.</w:t>
      </w:r>
      <w:r>
        <w:rPr>
          <w:rFonts w:ascii="Times New Roman"/>
          <w:sz w:val="24"/>
        </w:rPr>
        <w:br/>
        <w:tab/>
      </w:r>
      <w:r>
        <w:rPr>
          <w:rFonts w:ascii="Times New Roman"/>
          <w:sz w:val="24"/>
        </w:rPr>
        <w:t>D) portfolio share.</w:t>
      </w:r>
      <w:r>
        <w:rPr>
          <w:rFonts w:ascii="Times New Roman"/>
          <w:sz w:val="24"/>
        </w:rPr>
        <w:br/>
        <w:tab/>
      </w:r>
      <w:r>
        <w:rPr>
          <w:rFonts w:ascii="Times New Roman"/>
          <w:sz w:val="24"/>
        </w:rPr>
        <w:t>E) market growth rate.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86)</w:t>
        <w:tab/>
      </w:r>
      <w:r>
        <w:rPr>
          <w:rFonts w:ascii="Times New Roman"/>
          <w:b w:val="false"/>
          <w:i w:val="false"/>
          <w:color w:val="000000"/>
          <w:sz w:val="24"/>
        </w:rPr>
        <w:t>A product that is in a high-growth market but has a low market share would be classified as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on the BCG matrix.</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dancer</w:t>
      </w:r>
      <w:r>
        <w:rPr>
          <w:rFonts w:ascii="Times New Roman"/>
          <w:sz w:val="24"/>
        </w:rPr>
        <w:tab/>
        <w:br/>
        <w:tab/>
      </w:r>
      <w:r>
        <w:rPr>
          <w:rFonts w:ascii="Times New Roman"/>
          <w:sz w:val="24"/>
        </w:rPr>
        <w:t>B) dog</w:t>
      </w:r>
      <w:r>
        <w:rPr>
          <w:rFonts w:ascii="Times New Roman"/>
          <w:sz w:val="24"/>
        </w:rPr>
        <w:br/>
        <w:tab/>
      </w:r>
      <w:r>
        <w:rPr>
          <w:rFonts w:ascii="Times New Roman"/>
          <w:sz w:val="24"/>
        </w:rPr>
        <w:t>C) cash cow</w:t>
      </w:r>
      <w:r>
        <w:rPr>
          <w:rFonts w:ascii="Times New Roman"/>
          <w:sz w:val="24"/>
        </w:rPr>
        <w:br/>
        <w:tab/>
      </w:r>
      <w:r>
        <w:rPr>
          <w:rFonts w:ascii="Times New Roman"/>
          <w:sz w:val="24"/>
        </w:rPr>
        <w:t>D) star</w:t>
      </w:r>
      <w:r>
        <w:rPr>
          <w:rFonts w:ascii="Times New Roman"/>
          <w:sz w:val="24"/>
        </w:rPr>
        <w:br/>
        <w:tab/>
      </w:r>
      <w:r>
        <w:rPr>
          <w:rFonts w:ascii="Times New Roman"/>
          <w:sz w:val="24"/>
        </w:rPr>
        <w:t>E) question mark</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87)</w:t>
        <w:tab/>
      </w:r>
      <w:r>
        <w:rPr>
          <w:rFonts w:ascii="Times New Roman"/>
          <w:b w:val="false"/>
          <w:i w:val="false"/>
          <w:color w:val="000000"/>
          <w:sz w:val="24"/>
        </w:rPr>
        <w:t>Yummy Yogurt has developed a new flavor of yogurt that its research has determined is becoming very popular. The sales of the flavor are slow, but the company believes the market is growing rapidly. This product represents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on the BCG matrix.</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ladder</w:t>
      </w:r>
      <w:r>
        <w:rPr>
          <w:rFonts w:ascii="Times New Roman"/>
          <w:sz w:val="24"/>
        </w:rPr>
        <w:tab/>
        <w:br/>
        <w:tab/>
      </w:r>
      <w:r>
        <w:rPr>
          <w:rFonts w:ascii="Times New Roman"/>
          <w:sz w:val="24"/>
        </w:rPr>
        <w:t>B) dog</w:t>
      </w:r>
      <w:r>
        <w:rPr>
          <w:rFonts w:ascii="Times New Roman"/>
          <w:sz w:val="24"/>
        </w:rPr>
        <w:br/>
        <w:tab/>
      </w:r>
      <w:r>
        <w:rPr>
          <w:rFonts w:ascii="Times New Roman"/>
          <w:sz w:val="24"/>
        </w:rPr>
        <w:t>C) cash cow</w:t>
      </w:r>
      <w:r>
        <w:rPr>
          <w:rFonts w:ascii="Times New Roman"/>
          <w:sz w:val="24"/>
        </w:rPr>
        <w:br/>
        <w:tab/>
      </w:r>
      <w:r>
        <w:rPr>
          <w:rFonts w:ascii="Times New Roman"/>
          <w:sz w:val="24"/>
        </w:rPr>
        <w:t>D) star</w:t>
      </w:r>
      <w:r>
        <w:rPr>
          <w:rFonts w:ascii="Times New Roman"/>
          <w:sz w:val="24"/>
        </w:rPr>
        <w:br/>
        <w:tab/>
      </w:r>
      <w:r>
        <w:rPr>
          <w:rFonts w:ascii="Times New Roman"/>
          <w:sz w:val="24"/>
        </w:rPr>
        <w:t>E) question mark</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88)</w:t>
        <w:tab/>
      </w:r>
      <w:r>
        <w:rPr>
          <w:rFonts w:ascii="Times New Roman"/>
          <w:b w:val="false"/>
          <w:i w:val="false"/>
          <w:color w:val="000000"/>
          <w:sz w:val="24"/>
        </w:rPr>
        <w:t>In most companies, portfolio management is typically done at the SBU or</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level of the firm.</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corporate</w:t>
      </w:r>
      <w:r>
        <w:rPr>
          <w:rFonts w:ascii="Times New Roman"/>
          <w:sz w:val="24"/>
        </w:rPr>
        <w:tab/>
        <w:br/>
        <w:tab/>
      </w:r>
      <w:r>
        <w:rPr>
          <w:rFonts w:ascii="Times New Roman"/>
          <w:sz w:val="24"/>
        </w:rPr>
        <w:t>B) product line</w:t>
      </w:r>
      <w:r>
        <w:rPr>
          <w:rFonts w:ascii="Times New Roman"/>
          <w:sz w:val="24"/>
        </w:rPr>
        <w:br/>
        <w:tab/>
      </w:r>
      <w:r>
        <w:rPr>
          <w:rFonts w:ascii="Times New Roman"/>
          <w:sz w:val="24"/>
        </w:rPr>
        <w:t>C) customer care</w:t>
      </w:r>
      <w:r>
        <w:rPr>
          <w:rFonts w:ascii="Times New Roman"/>
          <w:sz w:val="24"/>
        </w:rPr>
        <w:br/>
        <w:tab/>
      </w:r>
      <w:r>
        <w:rPr>
          <w:rFonts w:ascii="Times New Roman"/>
          <w:sz w:val="24"/>
        </w:rPr>
        <w:t>D) sales representative</w:t>
      </w:r>
      <w:r>
        <w:rPr>
          <w:rFonts w:ascii="Times New Roman"/>
          <w:sz w:val="24"/>
        </w:rPr>
        <w:br/>
        <w:tab/>
      </w:r>
      <w:r>
        <w:rPr>
          <w:rFonts w:ascii="Times New Roman"/>
          <w:sz w:val="24"/>
        </w:rPr>
        <w:t>E) accounting</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89)</w:t>
        <w:tab/>
      </w:r>
      <w:r>
        <w:rPr>
          <w:rFonts w:ascii="Times New Roman"/>
          <w:b w:val="false"/>
          <w:i w:val="false"/>
          <w:color w:val="000000"/>
          <w:sz w:val="24"/>
        </w:rPr>
        <w:t>A(n)</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is a group of products that consumers may use together or perceive as similar in some way.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SBU</w:t>
      </w:r>
      <w:r>
        <w:rPr>
          <w:rFonts w:ascii="Times New Roman"/>
          <w:sz w:val="24"/>
        </w:rPr>
        <w:tab/>
        <w:br/>
        <w:tab/>
      </w:r>
      <w:r>
        <w:rPr>
          <w:rFonts w:ascii="Times New Roman"/>
          <w:sz w:val="24"/>
        </w:rPr>
        <w:t>B) STP</w:t>
      </w:r>
      <w:r>
        <w:rPr>
          <w:rFonts w:ascii="Times New Roman"/>
          <w:sz w:val="24"/>
        </w:rPr>
        <w:br/>
        <w:tab/>
      </w:r>
      <w:r>
        <w:rPr>
          <w:rFonts w:ascii="Times New Roman"/>
          <w:sz w:val="24"/>
        </w:rPr>
        <w:t>C) product line</w:t>
      </w:r>
      <w:r>
        <w:rPr>
          <w:rFonts w:ascii="Times New Roman"/>
          <w:sz w:val="24"/>
        </w:rPr>
        <w:br/>
        <w:tab/>
      </w:r>
      <w:r>
        <w:rPr>
          <w:rFonts w:ascii="Times New Roman"/>
          <w:sz w:val="24"/>
        </w:rPr>
        <w:t>D) market segment</w:t>
      </w:r>
      <w:r>
        <w:rPr>
          <w:rFonts w:ascii="Times New Roman"/>
          <w:sz w:val="24"/>
        </w:rPr>
        <w:br/>
        <w:tab/>
      </w:r>
      <w:r>
        <w:rPr>
          <w:rFonts w:ascii="Times New Roman"/>
          <w:sz w:val="24"/>
        </w:rPr>
        <w:t>E) promotional service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90)</w:t>
        <w:tab/>
      </w:r>
      <w:r>
        <w:rPr>
          <w:rFonts w:ascii="Times New Roman"/>
          <w:b w:val="false"/>
          <w:i w:val="false"/>
          <w:color w:val="000000"/>
          <w:sz w:val="24"/>
        </w:rPr>
        <w:t>Patricia is assessing her firm using the Boston Consulting Group (BCG) approach. She is assessing the products’ strength in a particular market and is looking at the sales of each of the products compared to the sales of the largest competitor in the industry. Patricia is determining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A) the firm’s relative market share.</w:t>
      </w:r>
      <w:r>
        <w:rPr>
          <w:rFonts w:ascii="Times New Roman"/>
          <w:sz w:val="24"/>
        </w:rPr>
      </w:r>
      <w:r>
        <w:rPr>
          <w:rFonts w:ascii="Times New Roman"/>
          <w:sz w:val="24"/>
        </w:rPr>
        <w:tab/>
        <w:br/>
        <w:tab/>
      </w:r>
      <w:r>
        <w:rPr>
          <w:rFonts w:ascii="Times New Roman"/>
          <w:sz w:val="24"/>
        </w:rPr>
        <w:t>B) the market growth rate.</w:t>
      </w:r>
      <w:r>
        <w:rPr>
          <w:rFonts w:ascii="Times New Roman"/>
          <w:sz w:val="24"/>
        </w:rPr>
        <w:br/>
        <w:tab/>
      </w:r>
      <w:r>
        <w:rPr>
          <w:rFonts w:ascii="Times New Roman"/>
          <w:sz w:val="24"/>
        </w:rPr>
        <w:t>C) a source of competitive advantage.</w:t>
      </w:r>
      <w:r>
        <w:rPr>
          <w:rFonts w:ascii="Times New Roman"/>
          <w:sz w:val="24"/>
        </w:rPr>
        <w:br/>
        <w:tab/>
      </w:r>
      <w:r>
        <w:rPr>
          <w:rFonts w:ascii="Times New Roman"/>
          <w:sz w:val="24"/>
        </w:rPr>
        <w:t>D) the impact of population shifts on future demand.</w:t>
      </w:r>
      <w:r>
        <w:rPr>
          <w:rFonts w:ascii="Times New Roman"/>
          <w:sz w:val="24"/>
        </w:rPr>
        <w:br/>
        <w:tab/>
      </w:r>
      <w:r>
        <w:rPr>
          <w:rFonts w:ascii="Times New Roman"/>
          <w:sz w:val="24"/>
        </w:rPr>
        <w:t>E) cash equivalent values for each product.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91)</w:t>
        <w:tab/>
      </w:r>
      <w:r>
        <w:rPr>
          <w:rFonts w:ascii="Times New Roman"/>
          <w:b w:val="false"/>
          <w:i w:val="false"/>
          <w:color w:val="000000"/>
          <w:sz w:val="24"/>
        </w:rPr>
        <w:t>To determine how attractive a particular market is using the BCG portfolio analysis,</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is(are) established as the vertical axis.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competitive intensity</w:t>
      </w:r>
      <w:r>
        <w:rPr>
          <w:rFonts w:ascii="Times New Roman"/>
          <w:sz w:val="24"/>
        </w:rPr>
        <w:tab/>
        <w:br/>
        <w:tab/>
      </w:r>
      <w:r>
        <w:rPr>
          <w:rFonts w:ascii="Times New Roman"/>
          <w:sz w:val="24"/>
        </w:rPr>
        <w:t>B) sales dollars</w:t>
      </w:r>
      <w:r>
        <w:rPr>
          <w:rFonts w:ascii="Times New Roman"/>
          <w:sz w:val="24"/>
        </w:rPr>
        <w:br/>
        <w:tab/>
      </w:r>
      <w:r>
        <w:rPr>
          <w:rFonts w:ascii="Times New Roman"/>
          <w:sz w:val="24"/>
        </w:rPr>
        <w:t>C) market size</w:t>
      </w:r>
      <w:r>
        <w:rPr>
          <w:rFonts w:ascii="Times New Roman"/>
          <w:sz w:val="24"/>
        </w:rPr>
        <w:br/>
        <w:tab/>
      </w:r>
      <w:r>
        <w:rPr>
          <w:rFonts w:ascii="Times New Roman"/>
          <w:sz w:val="24"/>
        </w:rPr>
        <w:t>D) market growth rate</w:t>
      </w:r>
      <w:r>
        <w:rPr>
          <w:rFonts w:ascii="Times New Roman"/>
          <w:sz w:val="24"/>
        </w:rPr>
        <w:br/>
        <w:tab/>
      </w:r>
      <w:r>
        <w:rPr>
          <w:rFonts w:ascii="Times New Roman"/>
          <w:sz w:val="24"/>
        </w:rPr>
        <w:t>E) market profit potential</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92)</w:t>
        <w:tab/>
      </w:r>
      <w:r>
        <w:rPr>
          <w:rFonts w:ascii="Times New Roman"/>
          <w:sz w:val="24"/>
        </w:rPr>
        <w:t>In BCG portfolio analysis, products in low-growth markets that have received heavy investment and now have excess funds available to support other products are called</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stars.</w:t>
      </w:r>
      <w:r>
        <w:rPr>
          <w:rFonts w:ascii="Times New Roman"/>
          <w:sz w:val="24"/>
        </w:rPr>
        <w:tab/>
        <w:br/>
        <w:tab/>
      </w:r>
      <w:r>
        <w:rPr>
          <w:rFonts w:ascii="Times New Roman"/>
          <w:sz w:val="24"/>
        </w:rPr>
        <w:t>B) cash cows.</w:t>
      </w:r>
      <w:r>
        <w:rPr>
          <w:rFonts w:ascii="Times New Roman"/>
          <w:sz w:val="24"/>
        </w:rPr>
        <w:br/>
        <w:tab/>
      </w:r>
      <w:r>
        <w:rPr>
          <w:rFonts w:ascii="Times New Roman"/>
          <w:sz w:val="24"/>
        </w:rPr>
        <w:t>C) question marks.</w:t>
      </w:r>
      <w:r>
        <w:rPr>
          <w:rFonts w:ascii="Times New Roman"/>
          <w:sz w:val="24"/>
        </w:rPr>
        <w:br/>
        <w:tab/>
      </w:r>
      <w:r>
        <w:rPr>
          <w:rFonts w:ascii="Times New Roman"/>
          <w:sz w:val="24"/>
        </w:rPr>
        <w:t>D) dogs.</w:t>
      </w:r>
      <w:r>
        <w:rPr>
          <w:rFonts w:ascii="Times New Roman"/>
          <w:sz w:val="24"/>
        </w:rPr>
        <w:br/>
        <w:tab/>
      </w:r>
      <w:r>
        <w:rPr>
          <w:rFonts w:ascii="Times New Roman"/>
          <w:sz w:val="24"/>
        </w:rPr>
        <w:t>E) anchors.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93)</w:t>
        <w:tab/>
      </w:r>
      <w:r>
        <w:rPr>
          <w:rFonts w:ascii="Times New Roman"/>
          <w:sz w:val="24"/>
        </w:rPr>
        <w:t>The global athletic footwear market is expected to experience only very slow growth over the next several years. Nike is the market leader. According to Boston Consulting Group portfolio analysis, how should Nike treat its athletic shoe business?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Nike will probably have to invest heavily in the athletic shoe business, including extensive promotions and new production facilities.</w:t>
      </w:r>
      <w:r>
        <w:rPr>
          <w:rFonts w:ascii="Times New Roman"/>
          <w:sz w:val="24"/>
        </w:rPr>
        <w:tab/>
        <w:br/>
        <w:tab/>
      </w:r>
      <w:r>
        <w:rPr>
          <w:rFonts w:ascii="Times New Roman"/>
          <w:sz w:val="24"/>
        </w:rPr>
        <w:t>B) Nike should consider exiting the athletic shoe market.</w:t>
      </w:r>
      <w:r>
        <w:rPr>
          <w:rFonts w:ascii="Times New Roman"/>
          <w:sz w:val="24"/>
        </w:rPr>
        <w:br/>
        <w:tab/>
      </w:r>
      <w:r>
        <w:rPr>
          <w:rFonts w:ascii="Times New Roman"/>
          <w:sz w:val="24"/>
        </w:rPr>
        <w:t>C) Nike should stop investing in its athletic shoe business; it has already reaped all the benefits it is likely to receive.</w:t>
      </w:r>
      <w:r>
        <w:rPr>
          <w:rFonts w:ascii="Times New Roman"/>
          <w:sz w:val="24"/>
        </w:rPr>
        <w:br/>
        <w:tab/>
      </w:r>
      <w:r>
        <w:rPr>
          <w:rFonts w:ascii="Times New Roman"/>
          <w:b w:val="false"/>
          <w:i w:val="false"/>
          <w:color w:val="000000"/>
          <w:sz w:val="24"/>
        </w:rPr>
        <w:t>D) Nike's athletic shoe business still requires some investment, but it is likely to produce excess resources that can be invested in other divisions of the company.</w:t>
      </w:r>
      <w:r>
        <w:rPr>
          <w:rFonts w:ascii="Times New Roman"/>
          <w:sz w:val="24"/>
        </w:rPr>
      </w:r>
      <w:r>
        <w:rPr>
          <w:rFonts w:ascii="Times New Roman"/>
          <w:sz w:val="24"/>
        </w:rPr>
        <w:br/>
        <w:tab/>
      </w:r>
      <w:r>
        <w:rPr>
          <w:rFonts w:ascii="Times New Roman"/>
          <w:sz w:val="24"/>
        </w:rPr>
        <w:t>E) Nike should invest in the athletic shoe market only if it helps boost the sales of other products in fast-growing markets.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94)</w:t>
        <w:tab/>
      </w:r>
      <w:r>
        <w:rPr>
          <w:rFonts w:ascii="Times New Roman"/>
          <w:b w:val="false"/>
          <w:i w:val="false"/>
          <w:color w:val="000000"/>
          <w:sz w:val="24"/>
        </w:rPr>
        <w:t>The growth rate for the iMac desktop, which has a small relative market share in the desktop market, has slowed down in recent years. Although sales have dropped by approximately 3 percent, it remains popular among graphic designers. Given these conditions, in which quadrant of the BCG matrix would the iMac</w:t>
      </w:r>
      <w:r>
        <w:rPr>
          <w:rFonts w:ascii="Times New Roman"/>
          <w:b w:val="false"/>
          <w:i/>
          <w:color w:val="000000"/>
          <w:sz w:val="24"/>
        </w:rPr>
        <w:t>most likely</w:t>
      </w:r>
      <w:r>
        <w:rPr>
          <w:rFonts w:ascii="Times New Roman"/>
          <w:b w:val="false"/>
          <w:i w:val="false"/>
          <w:color w:val="000000"/>
          <w:sz w:val="24"/>
        </w:rPr>
        <w:t xml:space="preserve"> fall?</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upper left quadrant because although its growth rate has dropped, it still remains popular among graphic designers</w:t>
      </w:r>
      <w:r>
        <w:rPr>
          <w:rFonts w:ascii="Times New Roman"/>
          <w:sz w:val="24"/>
        </w:rPr>
        <w:tab/>
        <w:br/>
        <w:tab/>
      </w:r>
      <w:r>
        <w:rPr>
          <w:rFonts w:ascii="Times New Roman"/>
          <w:sz w:val="24"/>
        </w:rPr>
        <w:t>B) upper right quadrant because although it has a small relative market share, it is part of a high-growth market</w:t>
      </w:r>
      <w:r>
        <w:rPr>
          <w:rFonts w:ascii="Times New Roman"/>
          <w:sz w:val="24"/>
        </w:rPr>
        <w:br/>
        <w:tab/>
      </w:r>
      <w:r>
        <w:rPr>
          <w:rFonts w:ascii="Times New Roman"/>
          <w:sz w:val="24"/>
        </w:rPr>
        <w:t>C) lower left quadrant because although its sales have dropped, it still has high market share among graphic designers</w:t>
      </w:r>
      <w:r>
        <w:rPr>
          <w:rFonts w:ascii="Times New Roman"/>
          <w:sz w:val="24"/>
        </w:rPr>
        <w:br/>
        <w:tab/>
      </w:r>
      <w:r>
        <w:rPr>
          <w:rFonts w:ascii="Times New Roman"/>
          <w:sz w:val="24"/>
        </w:rPr>
        <w:t>D) upper left quadrant because it is a heavy resource investment</w:t>
      </w:r>
      <w:r>
        <w:rPr>
          <w:rFonts w:ascii="Times New Roman"/>
          <w:sz w:val="24"/>
        </w:rPr>
        <w:br/>
        <w:tab/>
      </w:r>
      <w:r>
        <w:rPr>
          <w:rFonts w:ascii="Times New Roman"/>
          <w:sz w:val="24"/>
        </w:rPr>
        <w:t>E) lower right quadrant because it is in a low-growth market and has a relatively low market share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95)</w:t>
        <w:tab/>
      </w:r>
      <w:r>
        <w:rPr>
          <w:rFonts w:ascii="Times New Roman"/>
          <w:b w:val="false"/>
          <w:i w:val="false"/>
          <w:color w:val="000000"/>
          <w:sz w:val="24"/>
        </w:rPr>
        <w:t>Jason was thrilled to learn his company has decided to invest a great deal of money in the product he is managing. He knows that even with its recent high rate of growth and the fact that it dominates its market, he needs more money to establish it firmly. Using the BCG portfolio analysis, Jason’s product would be classified as a(n)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star.</w:t>
      </w:r>
      <w:r>
        <w:rPr>
          <w:rFonts w:ascii="Times New Roman"/>
          <w:sz w:val="24"/>
        </w:rPr>
        <w:tab/>
        <w:br/>
        <w:tab/>
      </w:r>
      <w:r>
        <w:rPr>
          <w:rFonts w:ascii="Times New Roman"/>
          <w:sz w:val="24"/>
        </w:rPr>
        <w:t>B) cash cow.</w:t>
      </w:r>
      <w:r>
        <w:rPr>
          <w:rFonts w:ascii="Times New Roman"/>
          <w:sz w:val="24"/>
        </w:rPr>
        <w:br/>
        <w:tab/>
      </w:r>
      <w:r>
        <w:rPr>
          <w:rFonts w:ascii="Times New Roman"/>
          <w:sz w:val="24"/>
        </w:rPr>
        <w:t>C) question mark.</w:t>
      </w:r>
      <w:r>
        <w:rPr>
          <w:rFonts w:ascii="Times New Roman"/>
          <w:sz w:val="24"/>
        </w:rPr>
        <w:br/>
        <w:tab/>
      </w:r>
      <w:r>
        <w:rPr>
          <w:rFonts w:ascii="Times New Roman"/>
          <w:sz w:val="24"/>
        </w:rPr>
        <w:t>D) dog.</w:t>
      </w:r>
      <w:r>
        <w:rPr>
          <w:rFonts w:ascii="Times New Roman"/>
          <w:sz w:val="24"/>
        </w:rPr>
        <w:br/>
        <w:tab/>
      </w:r>
      <w:r>
        <w:rPr>
          <w:rFonts w:ascii="Times New Roman"/>
          <w:sz w:val="24"/>
        </w:rPr>
        <w:t>E) anchor.</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96)</w:t>
        <w:tab/>
      </w:r>
      <w:r>
        <w:rPr>
          <w:rFonts w:ascii="Times New Roman"/>
          <w:sz w:val="24"/>
        </w:rPr>
        <w:t>Using the BCG portfolio analysis, a "dog" should be phased out unless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its marketing manager is a champion of the product.</w:t>
      </w:r>
      <w:r>
        <w:rPr>
          <w:rFonts w:ascii="Times New Roman"/>
          <w:sz w:val="24"/>
        </w:rPr>
        <w:tab/>
        <w:br/>
        <w:tab/>
      </w:r>
      <w:r>
        <w:rPr>
          <w:rFonts w:ascii="Times New Roman"/>
          <w:sz w:val="24"/>
        </w:rPr>
        <w:t>B) additional resources could increase its relative market share slightly.</w:t>
      </w:r>
      <w:r>
        <w:rPr>
          <w:rFonts w:ascii="Times New Roman"/>
          <w:sz w:val="24"/>
        </w:rPr>
        <w:br/>
        <w:tab/>
      </w:r>
      <w:r>
        <w:rPr>
          <w:rFonts w:ascii="Times New Roman"/>
          <w:sz w:val="24"/>
        </w:rPr>
        <w:t>C) it complements or boosts the sales of another product.</w:t>
      </w:r>
      <w:r>
        <w:rPr>
          <w:rFonts w:ascii="Times New Roman"/>
          <w:sz w:val="24"/>
        </w:rPr>
        <w:br/>
        <w:tab/>
      </w:r>
      <w:r>
        <w:rPr>
          <w:rFonts w:ascii="Times New Roman"/>
          <w:sz w:val="24"/>
        </w:rPr>
        <w:t>D) the market has a small chance of rebounding.</w:t>
      </w:r>
      <w:r>
        <w:rPr>
          <w:rFonts w:ascii="Times New Roman"/>
          <w:sz w:val="24"/>
        </w:rPr>
        <w:br/>
        <w:tab/>
      </w:r>
      <w:r>
        <w:rPr>
          <w:rFonts w:ascii="Times New Roman"/>
          <w:sz w:val="24"/>
        </w:rPr>
        <w:t>E) None of the choices is correct. Dogs should be phased out.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97)</w:t>
        <w:tab/>
      </w:r>
      <w:r>
        <w:rPr>
          <w:rFonts w:ascii="Times New Roman"/>
          <w:sz w:val="24"/>
        </w:rPr>
        <w:t>In the context of the BCG matrix, which group requires the most significant resources to maintain its market share?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dogs</w:t>
      </w:r>
      <w:r>
        <w:rPr>
          <w:rFonts w:ascii="Times New Roman"/>
          <w:sz w:val="24"/>
        </w:rPr>
        <w:tab/>
        <w:br/>
        <w:tab/>
      </w:r>
      <w:r>
        <w:rPr>
          <w:rFonts w:ascii="Times New Roman"/>
          <w:sz w:val="24"/>
        </w:rPr>
        <w:t>B) stars</w:t>
      </w:r>
      <w:r>
        <w:rPr>
          <w:rFonts w:ascii="Times New Roman"/>
          <w:sz w:val="24"/>
        </w:rPr>
        <w:br/>
        <w:tab/>
      </w:r>
      <w:r>
        <w:rPr>
          <w:rFonts w:ascii="Times New Roman"/>
          <w:sz w:val="24"/>
        </w:rPr>
        <w:t>C) guppies</w:t>
      </w:r>
      <w:r>
        <w:rPr>
          <w:rFonts w:ascii="Times New Roman"/>
          <w:sz w:val="24"/>
        </w:rPr>
        <w:br/>
        <w:tab/>
      </w:r>
      <w:r>
        <w:rPr>
          <w:rFonts w:ascii="Times New Roman"/>
          <w:sz w:val="24"/>
        </w:rPr>
        <w:t>D) question marks</w:t>
      </w:r>
      <w:r>
        <w:rPr>
          <w:rFonts w:ascii="Times New Roman"/>
          <w:sz w:val="24"/>
        </w:rPr>
        <w:br/>
        <w:tab/>
      </w:r>
      <w:r>
        <w:rPr>
          <w:rFonts w:ascii="Times New Roman"/>
          <w:sz w:val="24"/>
        </w:rPr>
        <w:t>E) cash cows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98)</w:t>
        <w:tab/>
      </w:r>
      <w:r>
        <w:rPr>
          <w:rFonts w:ascii="Times New Roman"/>
          <w:sz w:val="24"/>
        </w:rPr>
        <w:t>What is one of the four major growth strategies that marketers typically utilize?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market penetration</w:t>
      </w:r>
      <w:r>
        <w:rPr>
          <w:rFonts w:ascii="Times New Roman"/>
          <w:sz w:val="24"/>
        </w:rPr>
        <w:tab/>
        <w:br/>
        <w:tab/>
      </w:r>
      <w:r>
        <w:rPr>
          <w:rFonts w:ascii="Times New Roman"/>
          <w:sz w:val="24"/>
        </w:rPr>
        <w:t>B) target development</w:t>
      </w:r>
      <w:r>
        <w:rPr>
          <w:rFonts w:ascii="Times New Roman"/>
          <w:sz w:val="24"/>
        </w:rPr>
        <w:br/>
        <w:tab/>
      </w:r>
      <w:r>
        <w:rPr>
          <w:rFonts w:ascii="Times New Roman"/>
          <w:sz w:val="24"/>
        </w:rPr>
        <w:t>C) segment analysis</w:t>
      </w:r>
      <w:r>
        <w:rPr>
          <w:rFonts w:ascii="Times New Roman"/>
          <w:sz w:val="24"/>
        </w:rPr>
        <w:br/>
        <w:tab/>
      </w:r>
      <w:r>
        <w:rPr>
          <w:rFonts w:ascii="Times New Roman"/>
          <w:sz w:val="24"/>
        </w:rPr>
        <w:t>D) market assimilation</w:t>
      </w:r>
      <w:r>
        <w:rPr>
          <w:rFonts w:ascii="Times New Roman"/>
          <w:sz w:val="24"/>
        </w:rPr>
        <w:br/>
        <w:tab/>
      </w:r>
      <w:r>
        <w:rPr>
          <w:rFonts w:ascii="Times New Roman"/>
          <w:sz w:val="24"/>
        </w:rPr>
        <w:t>E) product growth</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99)</w:t>
        <w:tab/>
      </w:r>
      <w:r>
        <w:rPr>
          <w:rFonts w:ascii="Times New Roman"/>
          <w:b w:val="false"/>
          <w:i w:val="false"/>
          <w:color w:val="000000"/>
          <w:sz w:val="24"/>
        </w:rPr>
        <w:t>Anibel decides to add new sales representatives and increase advertising to increase sales in her existing market for her line of security systems. Anibel is pursuing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segment development</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100)</w:t>
        <w:tab/>
      </w:r>
      <w:r>
        <w:rPr>
          <w:rFonts w:ascii="Times New Roman"/>
          <w:b w:val="false"/>
          <w:i w:val="false"/>
          <w:color w:val="000000"/>
          <w:sz w:val="24"/>
        </w:rPr>
        <w:t>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 employs the existing marketing offering to reach new market segments.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proliferation</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101)</w:t>
        <w:tab/>
      </w:r>
      <w:r>
        <w:rPr>
          <w:rFonts w:ascii="Times New Roman"/>
          <w:b w:val="false"/>
          <w:i w:val="false"/>
          <w:color w:val="000000"/>
          <w:sz w:val="24"/>
        </w:rPr>
        <w:t>Weber Enterprises sells its business language dictionary to college students throughout the United States. Joseph Weber, the owner, wants to start selling the book to international students abroad. Weber wants to pursue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proliferation</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102)</w:t>
        <w:tab/>
      </w:r>
      <w:r>
        <w:rPr>
          <w:rFonts w:ascii="Times New Roman"/>
          <w:b w:val="false"/>
          <w:i w:val="false"/>
          <w:color w:val="000000"/>
          <w:sz w:val="24"/>
        </w:rPr>
        <w:t>After success with its Netflix series</w:t>
      </w:r>
      <w:r>
        <w:rPr>
          <w:rFonts w:ascii="Times New Roman"/>
          <w:b w:val="false"/>
          <w:i/>
          <w:color w:val="000000"/>
          <w:sz w:val="24"/>
        </w:rPr>
        <w:t>Jessica Jones</w:t>
      </w:r>
      <w:r>
        <w:rPr>
          <w:rFonts w:ascii="Times New Roman"/>
          <w:b w:val="false"/>
          <w:i w:val="false"/>
          <w:color w:val="000000"/>
          <w:sz w:val="24"/>
        </w:rPr>
        <w:t xml:space="preserve"> and</w:t>
      </w:r>
      <w:r>
        <w:rPr>
          <w:rFonts w:ascii="Times New Roman"/>
          <w:b w:val="false"/>
          <w:i/>
          <w:color w:val="000000"/>
          <w:sz w:val="24"/>
        </w:rPr>
        <w:t>Daredevil</w:t>
      </w:r>
      <w:r>
        <w:rPr>
          <w:rFonts w:ascii="Times New Roman"/>
          <w:b w:val="false"/>
          <w:i w:val="false"/>
          <w:color w:val="000000"/>
          <w:sz w:val="24"/>
        </w:rPr>
        <w:t>, Marvel launched two additional series,</w:t>
      </w:r>
      <w:r>
        <w:rPr>
          <w:rFonts w:ascii="Times New Roman"/>
          <w:b w:val="false"/>
          <w:i/>
          <w:color w:val="000000"/>
          <w:sz w:val="24"/>
        </w:rPr>
        <w:t>Iron Fist</w:t>
      </w:r>
      <w:r>
        <w:rPr>
          <w:rFonts w:ascii="Times New Roman"/>
          <w:b w:val="false"/>
          <w:i w:val="false"/>
          <w:color w:val="000000"/>
          <w:sz w:val="24"/>
        </w:rPr>
        <w:t xml:space="preserve"> and</w:t>
      </w:r>
      <w:r>
        <w:rPr>
          <w:rFonts w:ascii="Times New Roman"/>
          <w:b w:val="false"/>
          <w:i/>
          <w:color w:val="000000"/>
          <w:sz w:val="24"/>
        </w:rPr>
        <w:t>Luke Cage</w:t>
      </w:r>
      <w:r>
        <w:rPr>
          <w:rFonts w:ascii="Times New Roman"/>
          <w:b w:val="false"/>
          <w:i w:val="false"/>
          <w:color w:val="000000"/>
          <w:sz w:val="24"/>
        </w:rPr>
        <w:t>. By doing this, Marvel employed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development</w:t>
      </w:r>
      <w:r>
        <w:rPr>
          <w:rFonts w:ascii="Times New Roman"/>
          <w:sz w:val="24"/>
        </w:rPr>
        <w:tab/>
        <w:br/>
        <w:tab/>
      </w:r>
      <w:r>
        <w:rPr>
          <w:rFonts w:ascii="Times New Roman"/>
          <w:sz w:val="24"/>
        </w:rPr>
        <w:t>B) customer development</w:t>
      </w:r>
      <w:r>
        <w:rPr>
          <w:rFonts w:ascii="Times New Roman"/>
          <w:sz w:val="24"/>
        </w:rPr>
        <w:br/>
        <w:tab/>
      </w:r>
      <w:r>
        <w:rPr>
          <w:rFonts w:ascii="Times New Roman"/>
          <w:sz w:val="24"/>
        </w:rPr>
        <w:t>C) market growth</w:t>
      </w:r>
      <w:r>
        <w:rPr>
          <w:rFonts w:ascii="Times New Roman"/>
          <w:sz w:val="24"/>
        </w:rPr>
        <w:br/>
        <w:tab/>
      </w:r>
      <w:r>
        <w:rPr>
          <w:rFonts w:ascii="Times New Roman"/>
          <w:sz w:val="24"/>
        </w:rPr>
        <w:t>D) segment development</w:t>
      </w:r>
      <w:r>
        <w:rPr>
          <w:rFonts w:ascii="Times New Roman"/>
          <w:sz w:val="24"/>
        </w:rPr>
        <w:br/>
        <w:tab/>
      </w:r>
      <w:r>
        <w:rPr>
          <w:rFonts w:ascii="Times New Roman"/>
          <w:sz w:val="24"/>
        </w:rPr>
        <w:t>E) diversification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103)</w:t>
        <w:tab/>
      </w:r>
      <w:r>
        <w:rPr>
          <w:rFonts w:ascii="Times New Roman"/>
          <w:b w:val="false"/>
          <w:i w:val="false"/>
          <w:color w:val="000000"/>
          <w:sz w:val="24"/>
        </w:rPr>
        <w:t>A small, local, heating and air-conditioning business views the nearby military base as a potential source of growth since the company already installs and services the type of equipment the military would require. The company is considering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proliferation</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104)</w:t>
        <w:tab/>
      </w:r>
      <w:r>
        <w:rPr>
          <w:rFonts w:ascii="Times New Roman"/>
          <w:b w:val="false"/>
          <w:i w:val="false"/>
          <w:color w:val="000000"/>
          <w:sz w:val="24"/>
        </w:rPr>
        <w:t>Many states create licensing requirements for a variety of professionals (such as lawyers and accountants) designed to restrict entry into their market by professionals from other states. This practice limits</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strategies for these types of businesses.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proliferation</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105)</w:t>
        <w:tab/>
      </w:r>
      <w:r>
        <w:rPr>
          <w:rFonts w:ascii="Times New Roman"/>
          <w:b w:val="false"/>
          <w:i w:val="false"/>
          <w:color w:val="000000"/>
          <w:sz w:val="24"/>
        </w:rPr>
        <w:t>Marketers who design and offer new products and services to their existing customers are pursuing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proliferation</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106)</w:t>
        <w:tab/>
      </w:r>
      <w:r>
        <w:rPr>
          <w:rFonts w:ascii="Times New Roman"/>
          <w:b w:val="false"/>
          <w:i w:val="false"/>
          <w:color w:val="000000"/>
          <w:sz w:val="24"/>
        </w:rPr>
        <w:t>Customer relationship software allows bank service representatives to quickly determine which types of accounts, loans, and credit cards a customer currently has. With this information, the service representative can determine what</w:t>
      </w:r>
      <w:r>
        <w:rPr>
          <w:rFonts w:ascii="Times New Roman"/>
          <w:b w:val="false"/>
          <w:i/>
          <w:color w:val="000000"/>
          <w:sz w:val="24"/>
        </w:rPr>
        <w:t>other</w:t>
      </w:r>
      <w:r>
        <w:rPr>
          <w:rFonts w:ascii="Times New Roman"/>
          <w:b w:val="false"/>
          <w:i w:val="false"/>
          <w:color w:val="000000"/>
          <w:sz w:val="24"/>
        </w:rPr>
        <w:t xml:space="preserve"> bank services that same customer could potentially enroll in or purchase. This growth strategy is an example of</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proliferation.</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107)</w:t>
        <w:tab/>
      </w:r>
      <w:r>
        <w:rPr>
          <w:rFonts w:ascii="Times New Roman"/>
          <w:b w:val="false"/>
          <w:i w:val="false"/>
          <w:color w:val="000000"/>
          <w:sz w:val="24"/>
        </w:rPr>
        <w:t>Ishiko phoned her insurance agent to renew her auto insurance policy. On that same call, the agent attempted to sell her one of the firm's new life insurance policies. The agent was pursuing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development</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product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proliferation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108)</w:t>
        <w:tab/>
      </w:r>
      <w:r>
        <w:rPr>
          <w:rFonts w:ascii="Times New Roman"/>
          <w:sz w:val="24"/>
        </w:rPr>
        <w:t>Introducing newly developed products or services to a market segment the company is not currently serving is called</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development.</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proliferation.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109)</w:t>
        <w:tab/>
      </w:r>
      <w:r>
        <w:rPr>
          <w:rFonts w:ascii="Times New Roman"/>
          <w:sz w:val="24"/>
        </w:rPr>
        <w:t>The many successful movies produced by Pixar are evidenced not only in the movies themselves, but in the various merchandise that features the characters from each movie. This merchandise can range from clothing to electronics to household items. Which type of growth strategy does this merchandise represent?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market development</w:t>
      </w:r>
      <w:r>
        <w:rPr>
          <w:rFonts w:ascii="Times New Roman"/>
          <w:sz w:val="24"/>
        </w:rPr>
        <w:tab/>
        <w:br/>
        <w:tab/>
      </w:r>
      <w:r>
        <w:rPr>
          <w:rFonts w:ascii="Times New Roman"/>
          <w:sz w:val="24"/>
        </w:rPr>
        <w:t>B) product development</w:t>
      </w:r>
      <w:r>
        <w:rPr>
          <w:rFonts w:ascii="Times New Roman"/>
          <w:sz w:val="24"/>
        </w:rPr>
        <w:br/>
        <w:tab/>
      </w:r>
      <w:r>
        <w:rPr>
          <w:rFonts w:ascii="Times New Roman"/>
          <w:sz w:val="24"/>
        </w:rPr>
        <w:t>C) logistic analysis</w:t>
      </w:r>
      <w:r>
        <w:rPr>
          <w:rFonts w:ascii="Times New Roman"/>
          <w:sz w:val="24"/>
        </w:rPr>
        <w:br/>
        <w:tab/>
      </w:r>
      <w:r>
        <w:rPr>
          <w:rFonts w:ascii="Times New Roman"/>
          <w:sz w:val="24"/>
        </w:rPr>
        <w:t>D) market penetration</w:t>
      </w:r>
      <w:r>
        <w:rPr>
          <w:rFonts w:ascii="Times New Roman"/>
          <w:sz w:val="24"/>
        </w:rPr>
        <w:br/>
        <w:tab/>
      </w:r>
      <w:r>
        <w:rPr>
          <w:rFonts w:ascii="Times New Roman"/>
          <w:sz w:val="24"/>
        </w:rPr>
        <w:t>E) related diversification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110)</w:t>
        <w:tab/>
      </w:r>
      <w:r>
        <w:rPr>
          <w:rFonts w:ascii="Times New Roman"/>
          <w:b w:val="false"/>
          <w:i w:val="false"/>
          <w:color w:val="000000"/>
          <w:sz w:val="24"/>
        </w:rPr>
        <w:t>Abercrombie &amp; Fitch, a clothing retailer, includes a "SHARE" link on the product pages of its website. This link encourages an Abercrombie customer to post a link (perhaps showing a new style of jeans) on Facebook or Twitter. Abercrombie &amp; Fitch hopes that the customer's friends (who are probably very much like current customers) will click the link, visit the page, and make purchases. This is an example of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proliferation</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111)</w:t>
        <w:tab/>
      </w:r>
      <w:r>
        <w:rPr>
          <w:rFonts w:ascii="Times New Roman"/>
          <w:b w:val="false"/>
          <w:i w:val="false"/>
          <w:color w:val="000000"/>
          <w:sz w:val="24"/>
        </w:rPr>
        <w:t>Sodexo is a food services corporation that caters to school cafeterias, university dining halls, mess halls at military bases, and other large-scale food service facilities. If Sodexo were to begin selling individual frozen meals in supermarkets, it would be pursuing a</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development</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diversification</w:t>
      </w:r>
      <w:r>
        <w:rPr>
          <w:rFonts w:ascii="Times New Roman"/>
          <w:sz w:val="24"/>
        </w:rPr>
        <w:br/>
        <w:tab/>
      </w:r>
      <w:r>
        <w:rPr>
          <w:rFonts w:ascii="Times New Roman"/>
          <w:sz w:val="24"/>
        </w:rPr>
        <w:t>E) product proliferation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112)</w:t>
        <w:tab/>
      </w:r>
      <w:r>
        <w:rPr>
          <w:rFonts w:ascii="Times New Roman"/>
          <w:b w:val="false"/>
          <w:i w:val="false"/>
          <w:color w:val="000000"/>
          <w:sz w:val="24"/>
        </w:rPr>
        <w:t>Henson Electric is interested in diversifying into the frozen foods industry. The board of directors sees this as a risky move since the company can’t capitalize on any of its existing markets or core strengths. Which type of growth strategy is Henson Electric considering?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product development</w:t>
      </w:r>
      <w:r>
        <w:rPr>
          <w:rFonts w:ascii="Times New Roman"/>
          <w:sz w:val="24"/>
        </w:rPr>
        <w:tab/>
        <w:br/>
        <w:tab/>
      </w:r>
      <w:r>
        <w:rPr>
          <w:rFonts w:ascii="Times New Roman"/>
          <w:sz w:val="24"/>
        </w:rPr>
        <w:t>B) market development</w:t>
      </w:r>
      <w:r>
        <w:rPr>
          <w:rFonts w:ascii="Times New Roman"/>
          <w:sz w:val="24"/>
        </w:rPr>
        <w:br/>
        <w:tab/>
      </w:r>
      <w:r>
        <w:rPr>
          <w:rFonts w:ascii="Times New Roman"/>
          <w:sz w:val="24"/>
        </w:rPr>
        <w:t>C) market penetration</w:t>
      </w:r>
      <w:r>
        <w:rPr>
          <w:rFonts w:ascii="Times New Roman"/>
          <w:sz w:val="24"/>
        </w:rPr>
        <w:br/>
        <w:tab/>
      </w:r>
      <w:r>
        <w:rPr>
          <w:rFonts w:ascii="Times New Roman"/>
          <w:sz w:val="24"/>
        </w:rPr>
        <w:t>D) unrelated diversification</w:t>
      </w:r>
      <w:r>
        <w:rPr>
          <w:rFonts w:ascii="Times New Roman"/>
          <w:sz w:val="24"/>
        </w:rPr>
        <w:br/>
        <w:tab/>
      </w:r>
      <w:r>
        <w:rPr>
          <w:rFonts w:ascii="Times New Roman"/>
          <w:sz w:val="24"/>
        </w:rPr>
        <w:t>E) related diversification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113)</w:t>
        <w:tab/>
      </w:r>
      <w:r>
        <w:rPr>
          <w:rFonts w:ascii="Times New Roman"/>
          <w:b w:val="false"/>
          <w:i w:val="false"/>
          <w:color w:val="000000"/>
          <w:sz w:val="24"/>
        </w:rPr>
        <w:t>In 2007, Apple first introduced the iPhone, which combined a cellular telephone, a camera, and Internet access. By doing this, the company pursued a(n)</w:t>
      </w:r>
      <w:r>
        <w:rPr>
          <w:rFonts w:ascii="Times New Roman"/>
          <w:b w:val="false"/>
          <w:i w:val="false"/>
          <w:color w:val="000000"/>
          <w:sz w:val="24"/>
        </w:rPr>
        <w:t>________</w:t>
      </w:r>
      <w:r>
        <w:rPr>
          <w:rFonts w:ascii="Times New Roman"/>
          <w:b w:val="false"/>
          <w:i w:val="false"/>
          <w:color w:val="000000"/>
          <w:sz w:val="24"/>
        </w:rPr>
        <w:t>Blank</w:t>
      </w:r>
      <w:r>
        <w:rPr>
          <w:rFonts w:ascii="Times New Roman"/>
          <w:b w:val="false"/>
          <w:i w:val="false"/>
          <w:color w:val="000000"/>
          <w:sz w:val="24"/>
        </w:rPr>
        <w:t xml:space="preserve"> growth strategy.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market development</w:t>
      </w:r>
      <w:r>
        <w:rPr>
          <w:rFonts w:ascii="Times New Roman"/>
          <w:sz w:val="24"/>
        </w:rPr>
        <w:tab/>
        <w:br/>
        <w:tab/>
      </w:r>
      <w:r>
        <w:rPr>
          <w:rFonts w:ascii="Times New Roman"/>
          <w:sz w:val="24"/>
        </w:rPr>
        <w:t>B) market penetration</w:t>
      </w:r>
      <w:r>
        <w:rPr>
          <w:rFonts w:ascii="Times New Roman"/>
          <w:sz w:val="24"/>
        </w:rPr>
        <w:br/>
        <w:tab/>
      </w:r>
      <w:r>
        <w:rPr>
          <w:rFonts w:ascii="Times New Roman"/>
          <w:sz w:val="24"/>
        </w:rPr>
        <w:t>C) operational excellence</w:t>
      </w:r>
      <w:r>
        <w:rPr>
          <w:rFonts w:ascii="Times New Roman"/>
          <w:sz w:val="24"/>
        </w:rPr>
        <w:br/>
        <w:tab/>
      </w:r>
      <w:r>
        <w:rPr>
          <w:rFonts w:ascii="Times New Roman"/>
          <w:sz w:val="24"/>
        </w:rPr>
        <w:t>D) customer excellence</w:t>
      </w:r>
      <w:r>
        <w:rPr>
          <w:rFonts w:ascii="Times New Roman"/>
          <w:sz w:val="24"/>
        </w:rPr>
        <w:br/>
        <w:tab/>
      </w:r>
      <w:r>
        <w:rPr>
          <w:rFonts w:ascii="Times New Roman"/>
          <w:sz w:val="24"/>
        </w:rPr>
        <w:t>E) product development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SHORT ANSWER. Write the word or phrase that best completes each statement or answers the question.</w:t>
        <w:br/>
      </w:r>
      <w:r>
        <w:rPr>
          <w:rFonts w:ascii="Times New Roman"/>
          <w:b/>
          <w:sz w:val="24"/>
        </w:rPr>
        <w:t>114)</w:t>
        <w:tab/>
      </w:r>
      <w:r>
        <w:rPr>
          <w:rFonts w:ascii="Times New Roman"/>
          <w:sz w:val="24"/>
        </w:rPr>
        <w:t>Why would a firm want to achieve a sustainable competitive advantage?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115)</w:t>
        <w:tab/>
      </w:r>
      <w:r>
        <w:rPr>
          <w:rFonts w:ascii="Times New Roman"/>
          <w:sz w:val="24"/>
        </w:rPr>
        <w:t>The text states, "Viewing customers with a lifetime value perspective rather than on a transaction-by-transaction basis is key to modern customer retention programs." Create an example demonstrating a lifetime value perspective. Why is customer retention almost always a profitable marketing strategy?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116)</w:t>
        <w:tab/>
      </w:r>
      <w:r>
        <w:rPr>
          <w:rFonts w:ascii="Times New Roman"/>
          <w:sz w:val="24"/>
        </w:rPr>
        <w:t>One of the benefits of taking marketing courses is the opportunity to apply marketing concepts to marketing yourself. When selling yourself, you are a product, including all the skills, aptitudes, and attitudes you bring to the market. What can you do to give yourself a sustainable competitive advantage in the marketplace?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117)</w:t>
        <w:tab/>
      </w:r>
      <w:r>
        <w:rPr>
          <w:rFonts w:ascii="Times New Roman"/>
          <w:b w:val="false"/>
          <w:i w:val="false"/>
          <w:color w:val="000000"/>
          <w:sz w:val="24"/>
        </w:rPr>
        <w:t>Suppose that you and a friend decide to turn your favorite sports activity—inline skating—into a business. You plan to design a line of fashionable clothing that integrates elbow and kneepads. For each of the four macro strategies, briefly describe the most important thing your company should do if you intend to focus on that strategy. Your answers should be specific to the inline skating business.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118)</w:t>
        <w:tab/>
      </w:r>
      <w:r>
        <w:rPr>
          <w:rFonts w:ascii="Times New Roman"/>
          <w:sz w:val="24"/>
        </w:rPr>
        <w:t>Give an example of a loyalty program you use. How does this program help the company gain your business, and what other benefits does it provide to the company?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119)</w:t>
        <w:tab/>
      </w:r>
      <w:r>
        <w:rPr>
          <w:rFonts w:ascii="Times New Roman"/>
          <w:b w:val="false"/>
          <w:i w:val="false"/>
          <w:color w:val="000000"/>
          <w:sz w:val="24"/>
        </w:rPr>
        <w:t>A marketing professor has been asked to participate in the university's strategic marketing planning process. During the planning phase of the process, what questions will that professor likely ask? Be specific to the university's strategic marketing planning process.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120)</w:t>
        <w:tab/>
      </w:r>
      <w:r>
        <w:rPr>
          <w:rFonts w:ascii="Times New Roman"/>
          <w:sz w:val="24"/>
        </w:rPr>
        <w:t>Describe the three phases of the marketing plan, and the steps involved in each stage.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121)</w:t>
        <w:tab/>
      </w:r>
      <w:r>
        <w:rPr>
          <w:rFonts w:ascii="Times New Roman"/>
          <w:sz w:val="24"/>
        </w:rPr>
        <w:t>Every summer, university administrators attempt to estimate how many students will show up in the fall. When August arrives, they hire part-time instructors and reassign faculty to teach the courses students want. In the spring, administrators often go on a retreat to consider how to do things differently next year. What phase of the strategic planning process do they engage in during each of the three seasons (summer, fall, and spring)?</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122)</w:t>
        <w:tab/>
      </w:r>
      <w:r>
        <w:rPr>
          <w:rFonts w:ascii="Times New Roman"/>
          <w:sz w:val="24"/>
        </w:rPr>
        <w:t>Conduct a brief SWOT analysis of your prospects of finding a good job related to your major when you graduate (if you already have such a job, think about finding a job with more responsibility. Be sure to include at least one factor representing each of the four major sections of a SWOT analysis, and be sure to label each factor to indicate which of those four sections it belongs in.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123)</w:t>
        <w:tab/>
      </w:r>
      <w:r>
        <w:rPr>
          <w:rFonts w:ascii="Times New Roman"/>
          <w:b w:val="false"/>
          <w:i w:val="false"/>
          <w:color w:val="000000"/>
          <w:sz w:val="24"/>
        </w:rPr>
        <w:t>Nike, the prominent athletic shoe manufacturer, relies heavily on athlete sponsorships to build demand for its products. Spectators at major sporting events—both those attending in person and those watching at home—frequently see the Nike "swoosh" logo worn by elite athletes. Given the vast worldwide audience for Olympics broadcasts, an Olympic year gives Nike increased exposure. On a Nike situation analysis in an Olympic year, would you consider this exposure to be a strength or an opportunity? Explain your reasoning; be specific.</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124)</w:t>
        <w:tab/>
      </w:r>
      <w:r>
        <w:rPr>
          <w:rFonts w:ascii="Times New Roman"/>
          <w:b w:val="false"/>
          <w:i w:val="false"/>
          <w:color w:val="000000"/>
          <w:sz w:val="24"/>
        </w:rPr>
        <w:t>A marketing professor, Dr. Porter, has been asked to participate in the university's strategic marketing planning process. After completing the planning phase of the process, Dr. Porter has been asked to assist with the STP analysis. What questions will she ask during the STP analysis? Be specific to the university's strategic marketing planning process.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125)</w:t>
        <w:tab/>
      </w:r>
      <w:r>
        <w:rPr>
          <w:rFonts w:ascii="Times New Roman"/>
          <w:sz w:val="24"/>
        </w:rPr>
        <w:t>You and your friend Maria work in different parts of a large firm. In a recent analysis, your area was labeled a "cash cow" and hers was labeled a "question mark." What things would you do differently in your area than Maria would do in hers?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126)</w:t>
        <w:tab/>
      </w:r>
      <w:r>
        <w:rPr>
          <w:rFonts w:ascii="Times New Roman"/>
          <w:b w:val="false"/>
          <w:i w:val="false"/>
          <w:color w:val="000000"/>
          <w:sz w:val="24"/>
        </w:rPr>
        <w:t>Boston Consulting Group's portfolio analysis classifies a company's products or product lines into a two-by-two matrix. What are the bases of classification and what are the products or product lines in each of the four quadrants called? What marketing strategies are usually considered for each of the four classifications?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127)</w:t>
        <w:tab/>
      </w:r>
      <w:r>
        <w:rPr>
          <w:rFonts w:ascii="Times New Roman"/>
          <w:sz w:val="24"/>
        </w:rPr>
        <w:t>Your new sales manager, who previously worked for Boston Consulting Group, directs each sales rep to "toss out the dogs," "exploit the stars," and "milk the cows." Translate this into everyday English: What is the sales manager asking the sales reps to do?</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128)</w:t>
        <w:tab/>
      </w:r>
      <w:r>
        <w:rPr>
          <w:rFonts w:ascii="Times New Roman"/>
          <w:sz w:val="24"/>
        </w:rPr>
        <w:t>In July 2010, Microsoft discontinued the Kin, its social networking phone, after just six weeks of disappointing sales. During what step of the strategic marketing planning process would Microsoft have made the decision to stop offering the product?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129)</w:t>
        <w:tab/>
      </w:r>
      <w:r>
        <w:rPr>
          <w:rFonts w:ascii="Times New Roman"/>
          <w:b w:val="false"/>
          <w:i w:val="false"/>
          <w:color w:val="000000"/>
          <w:sz w:val="24"/>
        </w:rPr>
        <w:t>After finishing his marketing degree, Antonio inherited the family Burgers ‘N More restaurant. The restaurant is a small, local institution that beach visitors have been coming to for decades. Antonio wants to make his business grow and is considering either a market penetration or market development strategy. Describe what Antonio will likely do if he pursues either strategy.</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130)</w:t>
        <w:tab/>
      </w:r>
      <w:r>
        <w:rPr>
          <w:rFonts w:ascii="Times New Roman"/>
          <w:sz w:val="24"/>
        </w:rPr>
        <w:t>The Arbor is a one-location nursery business, selling plants and flowers for home gardeners. The new owners want to grow through either a product development or diversification strategy. What will the owners likely do if they pursue either strategy?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131)</w:t>
        <w:tab/>
      </w:r>
      <w:r>
        <w:rPr>
          <w:rFonts w:ascii="Times New Roman"/>
          <w:sz w:val="24"/>
        </w:rPr>
        <w:t>When catalog companies send sale catalogs to their current customers, which type of growth strategy are they pursuing?</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132)</w:t>
        <w:tab/>
      </w:r>
      <w:r>
        <w:rPr>
          <w:rFonts w:ascii="Times New Roman"/>
          <w:sz w:val="24"/>
        </w:rPr>
        <w:t>Explain how Marvel, the superhero entertainment giant, employed a market penetration strategy using its existing marketing mix and focusing its efforts on existing customers.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133)</w:t>
        <w:tab/>
      </w:r>
      <w:r>
        <w:rPr>
          <w:rFonts w:ascii="Times New Roman"/>
          <w:sz w:val="24"/>
        </w:rPr>
        <w:t>When musicians and their concert promoters offer CDs of a live concert immediately after the concert ends, what type of growth strategy are they pursuing?</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ch2</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In most cases, a single strategy, such as low prices or excellent service, is not sufficient to build a sustainable competitive advantage. Firms require multiple approaches to build a "wall" around their position that stands as high as possible.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Over time, advantages will erode because of competitive forces, but by focusing on strategies to keep competitors at bay, marketers can sustain their competitive advantage, minimize competitive pressure, and boost profits for a longer time. Thus, establishing a sustainable competitive advantage is key to long-term financial performance.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It is not always necessary to go through the entire process for every evaluation. For instance, a firm could evaluate its performance in Step 5, and then go directly to Step 2 to conduct a situation audit without redefining its overall mission.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mission statement is a broad description of a firm's objectives and the scope of activities it plans to undertake.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STP takes place during the implementation phase of the marketing plan.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pandemic is an external factor with possible negative results, so it is a threat.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firm uses targeting to determine which segments to pursue, and it uses positioning to decide how it should position its products and services to best meet the needs of its chosen targets.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If a price is set too high, it will not generate much volume. If a price is set too low, it may result in lower-than-optimal margins and profits. Therefore, price should be based on the value that the customer perceives.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strategic business unit is a division of the firm that can be managed and operated somewhat independently from other divisions and may have a different mission or objectives.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Although it seems like the marketing planning process follows a set sequence, in actuality, it can move back and forth among the five identified steps.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Panasonic’s DVD player has low relative market share in a low-growth market, which is the definition of a dog.</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Stars occur in high-growth markets and are high market share products and appear in the upper left quadrant within the BCG matrix.</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market development strategy offers existing products and services to new customers.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four major growth strategies are market penetration, product development, market development, and diversification.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In an unrelated diversification, the new business lacks any common elements with the present business.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sustainable competitive advantage comes from doing things that add value and that are not easily imitated by competitors. The other options do not achieve this objective.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Operational excellence is achieved through efficient operations and excellent supply chain and human resource management.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W Hotel clerk went beyond typical service to offer excellent customer service, which is one way to pursue a customer excellence strategy.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customer excellence macro strategy, which is one way to pursue a sustainable competitive advantage, focuses on retaining loyal customers and excellent customer service.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Viewing customers with a lifetime value perspective rather than on a transaction-by-transaction basis is key to modern customer retention programs.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This is a good example of a potential sustainable competitive advantage based on customer service (i.e., a customer excellence strategy). A sustainable competitive advantage is an advantage over the competition that is not easily copied and can be maintained over a long period of time.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Operational excellence is achieved through efficient operations and excellent supply chain and human resource management.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Operational excellence is achieved through efficient operations and excellent supply chain and human resource management. Amazon has the technology to coordinate a supply chain that achieves this.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example shows that competitors strive to copy good ideas. But that doesn't mean innovation is pointless—being the first to do something can still give you an advantage if you do it best, or if you innovate in ways that are difficult to imitate. What this example shows is that you cannot come up with a single idea, stay with it long term, and expect to sustain a competitive advantage. You must always look for multiple sources of advantage.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Customers around the world know Pepsi and consider it a primary "go-to" brand if they want a refreshing drink. This positioning reflects Pepsi's careful targeting and marketing mix implementation.</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High levels of customer satisfaction can lead to customer loyalty, a source of sustainable competitive advantage.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One way to achieve customer excellence is to achieve customer loyalty. A rewards program is one way to achieve loyalty. The business creates an emotional attachment to the product.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company has established an advantage that is difficult to copy—this is a sustainable competitive advantage.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For a firm to develop a sustainable competitive advantage, it must offer at least one of the following: customer excellence, operational excellence, product excellence, and locational excellence. Liang’s salon implements all four macro strategies and has thus earned a sustainable competitive advantage.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Viewing customers with a lifetime value perspective rather than on a transaction-by-transaction basis is key to modern customer retention programs. While it is true that STP should not be rushed, this is not the focus of customer retention programs. Maximizing profits at the expense of relationships is almost the opposite of customer retention programs, since it focuses on quick profits at the possible expense of larger profits in the long run. The other two incorrect choices may be true in a few instances, but they are often not true; customer excellence can be extremely difficult to achieve, and customer retention does not necessarily demand high levels of spending.</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Viewing customers with a lifetime value perspective rather than on a transaction-by-transaction basis is key to modern customer retention programs. Customer retention programs recognize that it is often worth spending something in the short term to keep a customer in the long term.</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Locational excellence refers to having a good physical location and Internet presence. Online courses are available anywhere, as long as the student has Internet access and a computer or mobile device.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"frequent diner" program gives a customer an incentive to visit the restaurant more often, even if competitors try to win customers away with special menus or other offers, because the customer wants to earn the rewards that come with frequent visits.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Product excellence entails having products with high perceived value and effective branding and positioning. The innovations described are in the area of the product offering, and so they represent product excellence.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question describes the situation analysis, STP, and positioning steps of developing a marketing strategy, as well as a potential sustainable competitive advantage.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Tried-and-True uses a macro strategy that focuses primarily on customer excellence, based on the fact that it has provided fast, courteous service for more than 40 years and has retained loyal customers as a result.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incorrect options all describe ways to create new product models that are probably easy for competitors to copy (or that, in one case, copies competitors' offerings). A clear, distinct positioning, though, offers a more sustainable advantage through product excellence.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It would be difficult and expensive for competitors to duplicate having a wide variety of stores located in prime areas. While some of the other answers are true statements, they don't explain why a locational excellence strategy tends to be sustainable.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These four companies have a sustainable competitive advantage over other competing firms because it's so difficult for these firms to break into the cereal market.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By improving communication with its suppliers, 3M would probably improve efficiency of the supply chain, which is how firms achieve operational excellence. The ability to offer lower prices, as in the McDonald's example, is a potential benefit enjoyed by firms that achieve operational excellence, but lower prices do not help create operational excellence.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Operational excellence is achieved through efficient operations and excellent supply chain and human resource management. Getting customers the merchandise they want, when they want it, in the required quantities, and at a lower price are all elements of operational excellence.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During the control phase, a firm evaluates the performance of the marketing strategy using marketing metrics and takes any necessary corrective actions.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steps, in order, are: (1) define the business mission, (2) perform a situation analysis, (3) identify and evaluate opportunities, (4) implement marketing mix and allocate resources, and (5) evaluate performance.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By considering questions of "fit" and changing objectives, the planners are considering HP's business mission and how the acquisition might change it.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situation analysis is the second step of the marketing planning process.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mission statement should answer two main questions: What type of business are we? What do we need to do to accomplish our goals and objectives?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In the control phase, the performance of the marketing strategy is evaluated using marketing metrics and any necessary corrective actions are performed.</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external components of a SWOT analysis are opportunities and threats.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company’s strengths refer to the positive internal attributes of the firm. In this example, the use of music is a strength of the company’s marketing efforts.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management of the just-in-time system is an internal issue; if it is being done badly, that makes it a weakness.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Expansion of trade agreements is an external factor that could be favorable for firms to take advantage of. An external positive factor is an opportunity.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For parts companies, Ford's actions represent external factors. A possible cutback in orders is a negative factor. An external negative factor is a threat.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Higher gas prices should make consumers more likely to consider buying electric cars, so this is a positive factor. It is external to the firm since it is beyond the firm's control. An external positive factor is an opportunity.</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threat is an external negative event. Being the target of a lawsuit is certainly a negative event, and the law firm is external to the company. Problems in balancing manufacturing capacity are internal to the firm and so are weaknesses. Potential demand in China is a positive external factor—an opportunity. A lower cost structure is a positive internal factor—a strength. The gas mileage issue might sound like a threat in that competitive offerings are superior, and competitors are external to the firm; however, the example states that gas mileage is inferior due to outdated technology, which is an issue internal to the firm.</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An opportunity is an external positive event. Potential demand in China could be a positive thing for the company, and since it deals with Chinese consumers it is an external factor. A lower cost structure is a positive internal factor—a strength. The remaining factors are negative, and so cannot be opportunities.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CDSTEP stands for cultural, demographic, social, technological,</w:t>
      </w:r>
      <w:r>
        <w:rPr>
          <w:rFonts w:ascii="Times New Roman" w:hAnsi="Times New Roman"/>
          <w:b w:val="false"/>
          <w:i/>
          <w:color w:val="000000"/>
          <w:sz w:val="32"/>
        </w:rPr>
        <w:t>economic</w:t>
      </w:r>
      <w:r>
        <w:rPr>
          <w:rFonts w:ascii="Times New Roman" w:hAnsi="Times New Roman"/>
          <w:b w:val="false"/>
          <w:i w:val="false"/>
          <w:color w:val="000000"/>
          <w:sz w:val="32"/>
        </w:rPr>
        <w:t>, and political forces.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process of dividing the market into groups of customers with different needs, wants, or characteristics—who therefore might appreciate products or services geared especially for them—is called market segmentation.</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Market positioning involves the process of defining the marketing mix variables so that target customers have a clear, distinctive, desirable understanding of what the product does or represents in comparison with competing products.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GEICO is seeking to define itself in customers' minds as a very easy way to save money on insurance, in order to distinguish it from its competitors. This is the nature of positioning.</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With STP, the firm first divides the marketplace into subgroups or segments, determines which of those segments it should pursue or target, and finally decides how it should position its products and services to best meet the needs of those chosen targets. Business mission development and SWOT analysis take place before STP analysis starts, and targeting and positioning are later stages in STP analysis.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grocery was probably trying to attract the customers interested in organic food products; since this is not a product line it used to carry in the past, now that it does, these customers represent a different market segment for the grocery.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Kate was created to help Savory Seasoning’s marketers understand its major target market segment. The segment is more than just a demographic. It includes elements of Kate’s behavior (reading instead of watching TV). Kate isn't Savory Seasoning’s positioning—rather, the company needs to position its products to help women like Kate understand the value Savory Seasoning’s products can offer them.</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key component of target marketing is the evaluation of potential target segments' attractiveness.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Positioning is the creation of a clear, distinct, desirable understanding of what the product does or represents compared to competitors. Celebrity endorsers are often used to convey this message.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This is the definition of</w:t>
      </w:r>
      <w:r>
        <w:rPr>
          <w:rFonts w:ascii="Times New Roman" w:hAnsi="Times New Roman"/>
          <w:b w:val="false"/>
          <w:i/>
          <w:color w:val="000000"/>
          <w:sz w:val="32"/>
        </w:rPr>
        <w:t>market positioning</w:t>
      </w:r>
      <w:r>
        <w:rPr>
          <w:rFonts w:ascii="Times New Roman" w:hAnsi="Times New Roman"/>
          <w:b w:val="false"/>
          <w:i w:val="false"/>
          <w:color w:val="000000"/>
          <w:sz w:val="32"/>
        </w:rPr>
        <w:t>, which is the final activity in STP analysis.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After determining which segments represent effective targets, Starbucks positions itself as a firm that develops a variety of products that match the wants and needs of the different market segments—espresso drinks, coffees, teas, bottled drinks, pastries, and cooler foods.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These firms are positioning themselves against the competition, emphasizing their local presence in order to suggest that this local experience helps them do a better job of serving consumers.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Each of these groups might be a market segment consisting of consumers who respond similarly to a firm's marketing efforts.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Harriet is dealing with implementation of the marketing mix—price cuts (price), advertising (promotion), and distribution changes (place).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70)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product the students buy—an education and a degree—is enhanced by the ability to find a good job after graduation. Thus, this additional investment is related to the product value.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Value creation through place has to do with making sure the product is available when and where the customer wants it. Some of the other options (like the creative displays, or putting the product in the front of the store) may cause more consumers to notice the product, but they do not ensure that the product is always available to the customer.</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By making sure the mobile network is available to use where and when customers want it, cellular service companies are working on place value creation.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Value-based marketing is related to customers' perceived value. If a price is set too high, it will not generate much volume. If a price is set too low, it may result in lower-than-optimal margins and profits. Therefore, price should be based on the value that the customer perceives.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Place refers to making the product or service readily accessible when and where the customer wants it.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value proposition is the value of the firm's offering, as explained to the target market. Promotion is responsible for communicating this value proposition via a variety of media.</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76)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Integrated marketing communications (IMC) represents the promotion P of the four Ps. It encompasses a variety of communication disciplines—advertising, personal selling, sales promotion, public relations, direct marketing, and online marketing including social media—in combination to provide clarity, consistency, and maximum communicative impact.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metric is a measuring system that quantifies a trend, dynamic, or characteristic. Metrics are used to evaluate the results of a strategy.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Johann should still evaluate performance, even if results were good. There's always a chance that he was successful due to luck, not due to the quality of his plan. There's also a chance that he did well, but that he could have done even better with a stronger plan.</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starting point for evaluating performance is to compare goals to actual performance and, for any goals not met, to review implementation programs using metrics looking for explanations.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Once the causes of above- or below-goal performance are understood, firms can decide how the marketing plan should be adjusted. Some of the other answers might be true in some cases, but not in every case.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Santina has chosen a target market, determined positioning strategies, and developed marketing mixes. She now has to consider available resources and determine how they will be allocated across the different options available for implementation.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Stanley should already have considered a strategy shift in an earlier step of the planning process and should have evaluated the impact of Disney World and of possible government regulation in a situation analysis. After STP analysis, he should be considering his implementation plan for the four Ps and deciding how to allocate resources. In this case, he could invest equally in all four stores, or he could adjust his allocations according to the situation at each store.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metric is a measuring system that quantifies a trend, dynamic, or characteristic. Metrics are used to evaluate the results of the strategy at the final step of the planning process. They explain why things happened and also project the future. They make it possible to compare results across regions, strategic business units (SBUs), product lines, and time periods. Using metrics to understand the causes of performance make it possible for firms to appropriately adjust their marketing plans.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In addition to assessing the absolute level of sales and profits, a firm may wish to measure the relative level of sales and profits. For example, a relative metric of sales or profits is its increase or de­crease over the prior year. In addition, a firm may compare its growth in sales or profits relative to other benchmark companies.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In general, market share is the percentage of a market accounted for by a spe­cific entity and is used to establish the product’s strength in a particular market.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86)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This is the definition of a</w:t>
      </w:r>
      <w:r>
        <w:rPr>
          <w:rFonts w:ascii="Times New Roman" w:hAnsi="Times New Roman"/>
          <w:b w:val="false"/>
          <w:i/>
          <w:color w:val="000000"/>
          <w:sz w:val="32"/>
        </w:rPr>
        <w:t>question mark</w:t>
      </w:r>
      <w:r>
        <w:rPr>
          <w:rFonts w:ascii="Times New Roman" w:hAnsi="Times New Roman"/>
          <w:b w:val="false"/>
          <w:i w:val="false"/>
          <w:color w:val="000000"/>
          <w:sz w:val="32"/>
        </w:rPr>
        <w:t>. If the product is infused with resources, it has the potential to become a star.</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87)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Question marks appear in high-growth markets but have relatively low market shares.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In general, marketing resources are allocated to SBUs or product lines. The corporate level is too high unless it is a very small company with just a single product line, and the sales representative level is generally too low.</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product line is a group of products that consumers may use together or perceive as similar in some way.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company's relative market share is determined by comparing its sales to the sales achieved by the largest firm in the industry.</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BCG matrix uses market growth rate on the vertical axis and relative market share on the horizontal axis. The other factors are not unimportant—they are simply not part of BCG portfolio analysis.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Cash cows are product lines with high relative market share as the result of past investment, but in low-growth markets. They typically generate excess cash that can be used to support other product lines.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market leader in a low-growth market is, in BCG terms, a cash cow. This means that, although Nike certainly wants to maintain its market leadership position, the athletic shoe business can be expected to generate excess resources that can be invested in other areas of the company. This question deals with the athletic shoe market as a whole—note that there could be niches that are growing rapidly, and where heavier investment might be warranted.</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94)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iMac would be best classified as a dog (lower right quadrant) because it is in a low-growth market and has relatively low market share. However, unlike most dogs, Apple should not get rid of the iMac because doing so would risk alienating its loyal customers (such as graphic designers).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product with high relative market share in a high-growth market, in BCG analysis, is called a star. Stars typically require investment in order to continue to grow and to maintain or improve their market positions.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Dogs can be worth keeping if they assist with the sales of another more successful product.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Question marks appear in high-growth markets but have relatively low market shares; thus, they are often the most managerially intensive products in that they require significant resources to maintain and potentially increase their market share.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four growth strategies are market penetration, market development, product development, and diversification.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Anibel is trying to sell more of her current products to current customers, which is a market penetration strategy.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market development strategy employs the existing marketing offering to reach new market segments, whether domestic or international.</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market development strategy employs the existing marketing offering to reach new market segments, whether domestic or international.</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When a firm employs a product development strategy, it offers a new product or service to a firm's current target market.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B&amp;D seeks to install equipment and services that it already has and offers to the military, which represents a new type of customer. A market development strategy employs the existing marketing offering to reach new market segments, whether domestic or international.</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By restricting the ability of lawyers and other professionals to easily expand their businesses across state lines, states are preventing these professionals from selling existing services to new customers. These would limit market development opportunities.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105)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product development strategy offers a new product or service to a firm's current target market.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 market penetration strategy employs the existing marketing mix and focuses the firm's efforts on existing customers. Such a growth strategy might be achieved by attracting new consumers to the firm's current target market or encouraging current customers to patronize the firm more often or buy more merchandise on each visit.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The agent is trying to sell new types of insurance to a current customer, which is a product development strategy.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108)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A diversification strategy introduces a new product or service to a market segment that currently is not served.</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109)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In a related diversification opportunity, the current target market and/or marketing mix shares something in common with the new opportunity. In other words, the firm might be able to purchase from existing vendors, use the same distribution and/or management information system, or advertise in the same newspapers to target markets that are similar to their current consumers. Pixar has pursued related diversification with its toys and home décor, for example.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110)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In this situation, Abercrombie &amp; Fitch is trying to sell more of its existing products to its current target market, which is a market penetration strategy. Market development would involve attracting new market segments, but the company is assuming that the friends of current customers will be similar to those customers (and thus part of the same market segment).</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Individually packaged frozen meals, unlike bulk foods, would be a new product area for Sodexo. Consumers in grocery stores would also be a new market, since Sodexo currently serves schools, universities, and the military. Thus, with a new market and a new product, this would be an example of diversification.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In an unrelated diversification, the new business lacks any common elements with the present business. Unrelated diversifications do not capitalize on either core strengths associated with markets or with products.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113)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Apple's iPhone was a new product for its existing customers; when a firm introduces a new product to its existing target market, this is known as a product development strategy.</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114) Establishing a sustainable competitive advantage makes it hard for competitors to enter a market or attract a firm's customers. The advantage should be difficult to copy and should be something that can be maintained over time.</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115) Answers to the first part will vary but should demonstrate how much business a customer brings in over a lifetime. For example, a customer spending $4 at Starbucks, five days per week, for 20 years equals $20,800. Customer retention is profitable because it costs more to get new customers than to retain existing ones.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116) A sustainable competitive advantage is something you can persistently do better than the competition. Skills including statistical analysis, ability to use technology, communication, and accounting are all important and valuable. Aptitudes including rational thinking and problem solving are lifelong abilities that can benefit any organization. Attitudes such as persistence, a sense of humor, and teamwork are valuable in any business environment. But, as best-selling author Stephen Covey suggests, we must always "sharpen the saw," meaning continually grow and learn in order to be successful and maintain a sustainable competitive advantage.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117)</w:t>
      </w:r>
      <w:r>
        <w:rPr>
          <w:rFonts w:ascii="Times New Roman" w:hAnsi="Times New Roman"/>
          <w:b w:val="false"/>
          <w:i w:val="false"/>
          <w:color w:val="000000"/>
          <w:sz w:val="32"/>
        </w:rPr>
        <w:t>There are many correct answers; here is a sample. To make this question easier, you could ask the student to provide an idea for just one or two of the macro strategies.</w:t>
      </w:r>
      <w:r>
        <w:br/>
      </w:r>
      <w:r>
        <w:rPr>
          <w:rFonts w:ascii="Times New Roman" w:hAnsi="Times New Roman"/>
          <w:b w:val="false"/>
          <w:i w:val="false"/>
          <w:color w:val="000000"/>
          <w:sz w:val="32"/>
        </w:rPr>
        <w:t>● Product excellence: Focus on continually improving the products and making them the most advanced ones on the market, perhaps using stylish yet durable fabrics that won't be damaged in a fall. Then work to develop a clear positioning statement for your brand.</w:t>
      </w:r>
      <w:r>
        <w:br/>
      </w:r>
      <w:r>
        <w:rPr>
          <w:rFonts w:ascii="Times New Roman" w:hAnsi="Times New Roman"/>
          <w:b w:val="false"/>
          <w:i w:val="false"/>
          <w:color w:val="000000"/>
          <w:sz w:val="32"/>
        </w:rPr>
        <w:t>● Customer excellence: Offer outstanding service, perhaps including live chat on the website as well as no-hassle returns if the customer changes his or her mind about a purchase.</w:t>
      </w:r>
      <w:r>
        <w:br/>
      </w:r>
      <w:r>
        <w:rPr>
          <w:rFonts w:ascii="Times New Roman" w:hAnsi="Times New Roman"/>
          <w:b w:val="false"/>
          <w:i w:val="false"/>
          <w:color w:val="000000"/>
          <w:sz w:val="32"/>
        </w:rPr>
        <w:t>● Operational excellence: Develop close relationships with suppliers of fabric and other raw materials and with retailers.</w:t>
      </w:r>
      <w:r>
        <w:br/>
      </w:r>
      <w:r>
        <w:rPr>
          <w:rFonts w:ascii="Times New Roman" w:hAnsi="Times New Roman"/>
          <w:b w:val="false"/>
          <w:i w:val="false"/>
          <w:color w:val="000000"/>
          <w:sz w:val="32"/>
        </w:rPr>
        <w:t>● Locational excellence: In addition to having a top-notch website, try to get your products into as many retail stores as possible, probably focusing on sporting goods stores.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118) Answers will vary. Customer loyalty programs create an emotional attachment to the product or service. They constitute part of an overall customer relationship management program. They allow firms to identify members through a loyalty card or membership information the customer provides when they make a purchase. Using that purchase information, analysts determine which types of merchandise certain groups of customers are buying and thereby tailor their offering to better meet the needs of their loyal customers.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119) Answers will vary, but should begin with a discussion of creating or revising the university's mission statement, leading to questions such as: What type of university are we? What does the university need to accomplish its goals and objectives? Additionally, discussion of the mission statement will likely lead to questions concerning how the university can build a sustainable competitive advantage. Your professor will also assist with the situation analysis, which will include internal examination of the current status of the university, asking questions such as: What are the university's strengths and weaknesses? Questions about external forces, threats, and opportunities will also be asked during the SWOT analysis.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120)</w:t>
      </w:r>
      <w:r>
        <w:rPr>
          <w:rFonts w:ascii="Times New Roman" w:hAnsi="Times New Roman"/>
          <w:b w:val="false"/>
          <w:i w:val="false"/>
          <w:color w:val="000000"/>
          <w:sz w:val="32"/>
        </w:rPr>
        <w:t>Planning phase: Define business mission and objectives. Conduct a situation analysis (SWOT).</w:t>
      </w:r>
      <w:r>
        <w:br/>
      </w:r>
      <w:r>
        <w:rPr>
          <w:rFonts w:ascii="Times New Roman" w:hAnsi="Times New Roman"/>
          <w:b w:val="false"/>
          <w:i w:val="false"/>
          <w:color w:val="000000"/>
          <w:sz w:val="32"/>
        </w:rPr>
        <w:t>Implementation phase: Identify and evaluate opportunities. Implement marketing mix and allocate resources.</w:t>
      </w:r>
      <w:r>
        <w:br/>
      </w:r>
      <w:r>
        <w:rPr>
          <w:rFonts w:ascii="Times New Roman" w:hAnsi="Times New Roman"/>
          <w:b w:val="false"/>
          <w:i w:val="false"/>
          <w:color w:val="000000"/>
          <w:sz w:val="32"/>
        </w:rPr>
        <w:t>Control phase: Evaluate performance using marketing metrics.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121) Summer—planning; fall—implementation; spring—control.</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122)</w:t>
      </w:r>
      <w:r>
        <w:rPr>
          <w:rFonts w:ascii="Times New Roman" w:hAnsi="Times New Roman"/>
          <w:b w:val="false"/>
          <w:i w:val="false"/>
          <w:color w:val="000000"/>
          <w:sz w:val="32"/>
        </w:rPr>
        <w:t>To make sure the students clearly classify the factors, you might want to provide an answer space with four sections; in each one, include a blank line for the name of the section and additional space for the factor.</w:t>
      </w:r>
      <w:r>
        <w:br/>
      </w:r>
      <w:r>
        <w:rPr>
          <w:rFonts w:ascii="Times New Roman" w:hAnsi="Times New Roman"/>
          <w:b w:val="false"/>
          <w:i w:val="false"/>
          <w:color w:val="000000"/>
          <w:sz w:val="32"/>
        </w:rPr>
        <w:t>Students will come up with a variety of answers depending on their individual situations. They will probably need to do some speculation for opportunities and threats. Here is a sample:</w:t>
      </w:r>
      <w:r>
        <w:br/>
      </w:r>
      <w:r>
        <w:rPr>
          <w:rFonts w:ascii="Times New Roman" w:hAnsi="Times New Roman"/>
          <w:b w:val="false"/>
          <w:i w:val="false"/>
          <w:color w:val="000000"/>
          <w:sz w:val="32"/>
        </w:rPr>
        <w:t>● Strengths—students might mention internship experience, past work experience, classes taken, personal characteristics, or personal contacts</w:t>
      </w:r>
      <w:r>
        <w:br/>
      </w:r>
      <w:r>
        <w:rPr>
          <w:rFonts w:ascii="Times New Roman" w:hAnsi="Times New Roman"/>
          <w:b w:val="false"/>
          <w:i w:val="false"/>
          <w:color w:val="000000"/>
          <w:sz w:val="32"/>
        </w:rPr>
        <w:t>● Weaknesses—possibilities include lack of experience, inability to relocate, or a low GPA</w:t>
      </w:r>
      <w:r>
        <w:br/>
      </w:r>
      <w:r>
        <w:rPr>
          <w:rFonts w:ascii="Times New Roman" w:hAnsi="Times New Roman"/>
          <w:b w:val="false"/>
          <w:i w:val="false"/>
          <w:color w:val="000000"/>
          <w:sz w:val="32"/>
        </w:rPr>
        <w:t>● Opportunities—could include expected growth in the field, a new firm starting up in the area that will be hiring, or a shortage of graduates in the field</w:t>
      </w:r>
      <w:r>
        <w:br/>
      </w:r>
      <w:r>
        <w:rPr>
          <w:rFonts w:ascii="Times New Roman" w:hAnsi="Times New Roman"/>
          <w:b w:val="false"/>
          <w:i w:val="false"/>
          <w:color w:val="000000"/>
          <w:sz w:val="32"/>
        </w:rPr>
        <w:t>● Threats—could include the recession, a glut of graduates in the field, or reduced demand for professionals in the field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123) A reasonable argument can be made for this being a strength or an opportunity, so this is about the rationale offered. This could be viewed as a strength in that Nike's logo is ubiquitous and well recognized, and customers in Nike's target markets will be reminded of the many sports for which Nike offers shoes and apparel. It could also be viewed as an opportunity to strengthen Nike's position overseas (due to international viewership) and to increase awareness of the breadth of Nike's products (due to increased viewership of niche sports that ordinarily don't get much attention).</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124)</w:t>
      </w:r>
      <w:r>
        <w:rPr>
          <w:rFonts w:ascii="Times New Roman" w:hAnsi="Times New Roman"/>
          <w:b w:val="false"/>
          <w:i w:val="false"/>
          <w:color w:val="000000"/>
          <w:sz w:val="32"/>
        </w:rPr>
        <w:t>STP analysis includes segmentation, targeting, and positioning. Dr. Porter will ask questions such as: What basis for segmentation should be used? Should the university's market be divided based on age, income, geographic area, or maybe educational interests? After segmentation, which segments can be pursued profitably, or targeted?</w:t>
      </w:r>
      <w:r>
        <w:br/>
      </w:r>
      <w:r>
        <w:rPr>
          <w:rFonts w:ascii="Times New Roman" w:hAnsi="Times New Roman"/>
          <w:b w:val="false"/>
          <w:i w:val="false"/>
          <w:color w:val="000000"/>
          <w:sz w:val="32"/>
        </w:rPr>
        <w:t>Many market segments will likely be identified, but she will often have to ask, “Can we effectively and efficiently reach that group of potential consumers?” (For example, one university considered providing educational services to a local prison but ran into a host of problems making it impossible to target that market.)</w:t>
      </w:r>
      <w:r>
        <w:br/>
      </w:r>
      <w:r>
        <w:rPr>
          <w:rFonts w:ascii="Times New Roman" w:hAnsi="Times New Roman"/>
          <w:b w:val="false"/>
          <w:i w:val="false"/>
          <w:color w:val="000000"/>
          <w:sz w:val="32"/>
        </w:rPr>
        <w:t xml:space="preserve"> Last, Dr. Porter will ask questions about how the university intends to position itself in the various market segments: What products or services are going to be promoted? How are the university's products and services different from what competitors are offering? Where and how can the university build on existing strengths?</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125) There are many possible answers, but students should be able to describe both cash cows and question marks as well as understand the different kinds of strategies, the use of resources, and the future of each unit.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126)</w:t>
      </w:r>
      <w:r>
        <w:rPr>
          <w:rFonts w:ascii="Times New Roman" w:hAnsi="Times New Roman"/>
          <w:b w:val="false"/>
          <w:i w:val="false"/>
          <w:color w:val="000000"/>
          <w:sz w:val="32"/>
        </w:rPr>
        <w:t>The two bases of classification are relative market share (high-low) and market growth rate (high-low. This leads to four quadrants labeled stars, cash cows, dogs, and question marks.</w:t>
      </w:r>
      <w:r>
        <w:br/>
      </w:r>
      <w:r>
        <w:rPr>
          <w:rFonts w:ascii="Times New Roman" w:hAnsi="Times New Roman"/>
          <w:b w:val="false"/>
          <w:i w:val="false"/>
          <w:color w:val="000000"/>
          <w:sz w:val="32"/>
        </w:rPr>
        <w:t>● Stars: high market share/high growth rate. Usually require continued promotion efforts and expansion of production capacity.</w:t>
      </w:r>
      <w:r>
        <w:br/>
      </w:r>
      <w:r>
        <w:rPr>
          <w:rFonts w:ascii="Times New Roman" w:hAnsi="Times New Roman"/>
          <w:b w:val="false"/>
          <w:i w:val="false"/>
          <w:color w:val="000000"/>
          <w:sz w:val="32"/>
        </w:rPr>
        <w:t>● Cash cows: high market share/low growth rate. Sources of funding for other parts of the firm. They typically require modest promotional and production support.</w:t>
      </w:r>
      <w:r>
        <w:br/>
      </w:r>
      <w:r>
        <w:rPr>
          <w:rFonts w:ascii="Times New Roman" w:hAnsi="Times New Roman"/>
          <w:b w:val="false"/>
          <w:i w:val="false"/>
          <w:color w:val="000000"/>
          <w:sz w:val="32"/>
        </w:rPr>
        <w:t>● Dogs: low market share/low growth rate. Candidates to be phased out unless they are needed to complement or boost sales of other products.</w:t>
      </w:r>
      <w:r>
        <w:br/>
      </w:r>
      <w:r>
        <w:rPr>
          <w:rFonts w:ascii="Times New Roman" w:hAnsi="Times New Roman"/>
          <w:b w:val="false"/>
          <w:i w:val="false"/>
          <w:color w:val="000000"/>
          <w:sz w:val="32"/>
        </w:rPr>
        <w:t>● Question marks: low market share/high growth rate. Candidates for strategic marketing planning, assessing potential for growth.</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127) Your sales manager wants you to stop selling those products that are in slow-growth markets and in which the company has a small relative market share. The manager also wants you to spend more time and effort selling products that are in high-growth markets and in which the company has a high market share. Finally, you should continue to sell but not put additional effort into high relative market share, low-market-growth products, referred to as cash cows.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128)</w:t>
      </w:r>
      <w:r>
        <w:rPr>
          <w:rFonts w:ascii="Times New Roman" w:hAnsi="Times New Roman"/>
          <w:b w:val="false"/>
          <w:i w:val="false"/>
          <w:color w:val="000000"/>
          <w:sz w:val="32"/>
        </w:rPr>
        <w:t>Step 5—Evaluate performance using marketing metrics.</w:t>
      </w:r>
      <w:r>
        <w:br/>
      </w:r>
      <w:r>
        <w:rPr>
          <w:rFonts w:ascii="Times New Roman" w:hAnsi="Times New Roman"/>
          <w:b w:val="false"/>
          <w:i w:val="false"/>
          <w:color w:val="000000"/>
          <w:sz w:val="32"/>
        </w:rPr>
        <w:t>Some students might also answer "Control phase." Strictly speaking, this is a phase and not a step; however, Step 5 is the only step of the process that fits into the Control phase, so you may want to accept both as correct answers.</w:t>
      </w:r>
      <w:r>
        <w:br/>
      </w:r>
      <w:r>
        <w:rPr>
          <w:rFonts w:ascii="Times New Roman" w:hAnsi="Times New Roman"/>
          <w:b w:val="false"/>
          <w:i w:val="false"/>
          <w:color w:val="000000"/>
          <w:sz w:val="32"/>
        </w:rPr>
        <w:t xml:space="preserve"> If you want to make this question more difficult, you can add to the question the following: What should Microsoft have done before deciding to discontinue the product? The Microsoft should have determined the causes for the disappointing sales to determine whether or not another action (perhaps a different target market, a price adjustment, or a revised promotion plan) could put sales back on track.</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129)</w:t>
      </w:r>
      <w:r>
        <w:rPr>
          <w:rFonts w:ascii="Times New Roman" w:hAnsi="Times New Roman"/>
          <w:b w:val="false"/>
          <w:i w:val="false"/>
          <w:color w:val="000000"/>
          <w:sz w:val="32"/>
        </w:rPr>
        <w:t>If Antonio pursues a market penetration strategy, he will likely expand advertising and promotion, maybe adding billboards, promoting specials, adding hours, and likely expanding the restaurant to serve more customers.</w:t>
      </w:r>
      <w:r>
        <w:br/>
      </w:r>
      <w:r>
        <w:rPr>
          <w:rFonts w:ascii="Times New Roman" w:hAnsi="Times New Roman"/>
          <w:b w:val="false"/>
          <w:i w:val="false"/>
          <w:color w:val="000000"/>
          <w:sz w:val="32"/>
        </w:rPr>
        <w:t xml:space="preserve"> If Antonio pursues a market development strategy, he will attempt to serve new market segments. Since his product is a restaurant, market development would likely include opening additional locations in other areas, offering the same menu.</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130) If they pursue a product development strategy, they will offer new products or services to the firm's current target market. A nursery could logically provide a landscape design consulting service, landscape maintenance service, soil and pest testing service, or add additional products such as indigenous plants. If they pursue a diversification strategy, they would market new products or services to a market segment they are not currently serving. Targeting landscape design or maintenance services for commercial customers would be one type of diversification.</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131) Market penetration, because the companies are trying to sell additional products (marked down) to current customers.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132) Answers will vary but should include the following: To further penetrate its current customer base, the super-hero entertainment giant Marvel has expanded its movie offerings. Marvel has helped bring the X-Men, Spiderman, Superman, Iron Man, and other popular characters to the big screen. These films have grossed massive profits. Marvel has further increased its market penetration by expanding the distribution of its films. Today, Marvel movies can be seen in theaters, accessed on Xfinity, and viewed on DVDs available in discount stores, grocery stores, and a host of other stores, including book and comic stores.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133) Product development, because the CD is a new product (just recorded) and it's being sold to current customers.</w:t>
      </w:r>
      <w:r>
        <w:rPr>
          <w:rFonts w:ascii="Times New Roman"/>
          <w:sz w:val="32"/>
        </w:rP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